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14741" w14:textId="77777777" w:rsidR="00C050AE" w:rsidRPr="00821EAF" w:rsidRDefault="00C050AE" w:rsidP="009B600E">
      <w:pPr>
        <w:rPr>
          <w:rFonts w:ascii="Times New Roman" w:hAnsi="Times New Roman" w:cs="Times New Roman"/>
          <w:b/>
          <w:bCs/>
          <w:szCs w:val="21"/>
        </w:rPr>
      </w:pPr>
    </w:p>
    <w:p w14:paraId="70374DEB" w14:textId="4A1A56E0" w:rsidR="00AE055E" w:rsidRPr="00821EAF" w:rsidRDefault="00821EAF" w:rsidP="00821E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EAF">
        <w:rPr>
          <w:rFonts w:ascii="Times New Roman" w:hAnsi="Times New Roman" w:cs="Times New Roman"/>
          <w:b/>
          <w:bCs/>
          <w:sz w:val="24"/>
          <w:szCs w:val="24"/>
        </w:rPr>
        <w:t>Maple Valley CO-OP Committee Meeting</w:t>
      </w:r>
    </w:p>
    <w:p w14:paraId="69813ACB" w14:textId="66C10EA3" w:rsidR="00821EAF" w:rsidRPr="00821EAF" w:rsidRDefault="00821EAF" w:rsidP="00821E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EAF">
        <w:rPr>
          <w:rFonts w:ascii="Times New Roman" w:hAnsi="Times New Roman" w:cs="Times New Roman"/>
          <w:b/>
          <w:bCs/>
          <w:sz w:val="24"/>
          <w:szCs w:val="24"/>
        </w:rPr>
        <w:t>Wednesday May 27, 7 AM</w:t>
      </w:r>
    </w:p>
    <w:p w14:paraId="2BD35CCC" w14:textId="1C353ED8" w:rsidR="00821EAF" w:rsidRPr="00821EAF" w:rsidRDefault="00821EAF" w:rsidP="00821E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EAF">
        <w:rPr>
          <w:rFonts w:ascii="Times New Roman" w:hAnsi="Times New Roman" w:cs="Times New Roman"/>
          <w:b/>
          <w:bCs/>
          <w:sz w:val="24"/>
          <w:szCs w:val="24"/>
        </w:rPr>
        <w:t>Location:  Maple Valley Conference Room</w:t>
      </w:r>
    </w:p>
    <w:p w14:paraId="73FC349A" w14:textId="77777777" w:rsidR="00821EAF" w:rsidRDefault="00821EAF" w:rsidP="00821EAF">
      <w:pPr>
        <w:pStyle w:val="p1"/>
        <w:rPr>
          <w:rStyle w:val="s1"/>
        </w:rPr>
      </w:pPr>
    </w:p>
    <w:p w14:paraId="28ECC8BA" w14:textId="3153B965" w:rsidR="00821EAF" w:rsidRPr="00821EAF" w:rsidRDefault="00821EAF" w:rsidP="00821EAF">
      <w:pPr>
        <w:pStyle w:val="p1"/>
        <w:rPr>
          <w:b/>
          <w:bCs/>
        </w:rPr>
      </w:pPr>
      <w:r w:rsidRPr="00821EAF">
        <w:rPr>
          <w:rStyle w:val="s1"/>
          <w:b/>
          <w:bCs/>
        </w:rPr>
        <w:t>1.</w:t>
      </w:r>
      <w:r w:rsidRPr="00821EAF">
        <w:rPr>
          <w:rStyle w:val="s2"/>
          <w:b/>
          <w:bCs/>
        </w:rPr>
        <w:t xml:space="preserve"> </w:t>
      </w:r>
      <w:r w:rsidRPr="00821EAF">
        <w:rPr>
          <w:b/>
          <w:bCs/>
        </w:rPr>
        <w:t>Call to Order</w:t>
      </w:r>
    </w:p>
    <w:p w14:paraId="4D286BE3" w14:textId="77777777" w:rsidR="00821EAF" w:rsidRDefault="00821EAF" w:rsidP="00821EAF">
      <w:pPr>
        <w:pStyle w:val="p1"/>
      </w:pPr>
    </w:p>
    <w:p w14:paraId="1EDD57E5" w14:textId="77777777" w:rsidR="00821EAF" w:rsidRPr="00821EAF" w:rsidRDefault="00821EAF" w:rsidP="00821EAF">
      <w:pPr>
        <w:pStyle w:val="p1"/>
        <w:rPr>
          <w:b/>
          <w:bCs/>
        </w:rPr>
      </w:pPr>
      <w:r w:rsidRPr="00821EAF">
        <w:rPr>
          <w:rStyle w:val="s1"/>
          <w:b/>
          <w:bCs/>
        </w:rPr>
        <w:t>2.</w:t>
      </w:r>
      <w:r w:rsidRPr="00821EAF">
        <w:rPr>
          <w:rStyle w:val="s2"/>
          <w:b/>
          <w:bCs/>
        </w:rPr>
        <w:t xml:space="preserve"> </w:t>
      </w:r>
      <w:r w:rsidRPr="00821EAF">
        <w:rPr>
          <w:b/>
          <w:bCs/>
        </w:rPr>
        <w:t>Roll Call</w:t>
      </w:r>
    </w:p>
    <w:p w14:paraId="04E02704" w14:textId="77777777" w:rsidR="00821EAF" w:rsidRDefault="00821EAF" w:rsidP="00821EAF">
      <w:pPr>
        <w:pStyle w:val="p1"/>
      </w:pPr>
    </w:p>
    <w:p w14:paraId="2C81BB3E" w14:textId="0FBA42AE" w:rsidR="00821EAF" w:rsidRPr="00821EAF" w:rsidRDefault="00821EAF" w:rsidP="00821EAF">
      <w:pPr>
        <w:pStyle w:val="p1"/>
        <w:rPr>
          <w:b/>
          <w:bCs/>
        </w:rPr>
      </w:pPr>
      <w:r w:rsidRPr="00821EAF">
        <w:rPr>
          <w:rStyle w:val="s1"/>
          <w:b/>
          <w:bCs/>
        </w:rPr>
        <w:t>3.</w:t>
      </w:r>
      <w:r w:rsidRPr="00821EAF">
        <w:rPr>
          <w:rStyle w:val="s2"/>
          <w:b/>
          <w:bCs/>
        </w:rPr>
        <w:t xml:space="preserve"> </w:t>
      </w:r>
      <w:r w:rsidRPr="00821EAF">
        <w:rPr>
          <w:b/>
          <w:bCs/>
        </w:rPr>
        <w:t>Review Spring sports season</w:t>
      </w:r>
    </w:p>
    <w:p w14:paraId="5D27CE3F" w14:textId="6669ECFD" w:rsidR="00821EAF" w:rsidRDefault="00821EAF" w:rsidP="00821EAF">
      <w:pPr>
        <w:pStyle w:val="p1"/>
      </w:pPr>
      <w:r>
        <w:tab/>
        <w:t>a. Baseball</w:t>
      </w:r>
    </w:p>
    <w:p w14:paraId="05FFFD02" w14:textId="5CD7513E" w:rsidR="00821EAF" w:rsidRDefault="00821EAF" w:rsidP="00821EAF">
      <w:pPr>
        <w:pStyle w:val="p1"/>
      </w:pPr>
      <w:r>
        <w:tab/>
        <w:t xml:space="preserve">b. Softball </w:t>
      </w:r>
    </w:p>
    <w:p w14:paraId="1EA0C537" w14:textId="76593BE6" w:rsidR="00821EAF" w:rsidRDefault="00821EAF" w:rsidP="00821EAF">
      <w:pPr>
        <w:pStyle w:val="p1"/>
      </w:pPr>
      <w:r>
        <w:tab/>
        <w:t>c. Track</w:t>
      </w:r>
    </w:p>
    <w:p w14:paraId="42822C16" w14:textId="05DFBC28" w:rsidR="00821EAF" w:rsidRDefault="00821EAF" w:rsidP="00821EAF">
      <w:pPr>
        <w:pStyle w:val="p1"/>
      </w:pPr>
      <w:r>
        <w:tab/>
        <w:t>d. Boys Golf</w:t>
      </w:r>
    </w:p>
    <w:p w14:paraId="54A619A5" w14:textId="77777777" w:rsidR="00821EAF" w:rsidRDefault="00821EAF" w:rsidP="00821EAF">
      <w:pPr>
        <w:pStyle w:val="p1"/>
      </w:pPr>
    </w:p>
    <w:p w14:paraId="07F90534" w14:textId="4C5BF17B" w:rsidR="00821EAF" w:rsidRPr="00821EAF" w:rsidRDefault="00821EAF" w:rsidP="00821EAF">
      <w:pPr>
        <w:pStyle w:val="p1"/>
        <w:rPr>
          <w:b/>
          <w:bCs/>
        </w:rPr>
      </w:pPr>
      <w:r w:rsidRPr="00821EAF">
        <w:rPr>
          <w:rStyle w:val="s1"/>
          <w:b/>
          <w:bCs/>
        </w:rPr>
        <w:t>4.</w:t>
      </w:r>
      <w:r w:rsidRPr="00821EAF">
        <w:rPr>
          <w:rStyle w:val="s2"/>
          <w:b/>
          <w:bCs/>
        </w:rPr>
        <w:t xml:space="preserve"> </w:t>
      </w:r>
      <w:r w:rsidRPr="00821EAF">
        <w:rPr>
          <w:b/>
          <w:bCs/>
        </w:rPr>
        <w:t>Review state tournament/contest procedure</w:t>
      </w:r>
    </w:p>
    <w:p w14:paraId="3C967203" w14:textId="77777777" w:rsidR="00821EAF" w:rsidRDefault="00821EAF" w:rsidP="00821EAF">
      <w:pPr>
        <w:pStyle w:val="p1"/>
      </w:pPr>
    </w:p>
    <w:p w14:paraId="46D887E2" w14:textId="36314326" w:rsidR="00821EAF" w:rsidRDefault="00821EAF" w:rsidP="00821EAF">
      <w:pPr>
        <w:pStyle w:val="p1"/>
      </w:pPr>
      <w:r w:rsidRPr="00821EAF">
        <w:rPr>
          <w:rStyle w:val="s1"/>
          <w:b/>
          <w:bCs/>
        </w:rPr>
        <w:t>5.</w:t>
      </w:r>
      <w:r w:rsidRPr="00821EAF">
        <w:rPr>
          <w:rStyle w:val="s2"/>
          <w:b/>
          <w:bCs/>
        </w:rPr>
        <w:t xml:space="preserve"> </w:t>
      </w:r>
      <w:r w:rsidRPr="00821EAF">
        <w:rPr>
          <w:b/>
          <w:bCs/>
        </w:rPr>
        <w:t>BSN rewards contract</w:t>
      </w:r>
      <w:r>
        <w:t xml:space="preserve"> </w:t>
      </w:r>
      <w:proofErr w:type="gramStart"/>
      <w:r>
        <w:t>-  Update</w:t>
      </w:r>
      <w:proofErr w:type="gramEnd"/>
      <w:r>
        <w:t xml:space="preserve"> how this has gone </w:t>
      </w:r>
    </w:p>
    <w:p w14:paraId="1A46BE81" w14:textId="77777777" w:rsidR="00821EAF" w:rsidRDefault="00821EAF" w:rsidP="00821EAF">
      <w:pPr>
        <w:pStyle w:val="p1"/>
      </w:pPr>
    </w:p>
    <w:p w14:paraId="7BE1C8C8" w14:textId="73ED5487" w:rsidR="00821EAF" w:rsidRDefault="00821EAF" w:rsidP="00821EAF">
      <w:pPr>
        <w:pStyle w:val="p1"/>
      </w:pPr>
      <w:r w:rsidRPr="00821EAF">
        <w:rPr>
          <w:rStyle w:val="s1"/>
          <w:b/>
          <w:bCs/>
        </w:rPr>
        <w:t>6.</w:t>
      </w:r>
      <w:r w:rsidRPr="00821EAF">
        <w:rPr>
          <w:rStyle w:val="s2"/>
          <w:b/>
          <w:bCs/>
        </w:rPr>
        <w:t xml:space="preserve"> </w:t>
      </w:r>
      <w:r w:rsidRPr="00821EAF">
        <w:rPr>
          <w:b/>
          <w:bCs/>
        </w:rPr>
        <w:t>Fundraising opportunities through Your Live Event for extra-curricular</w:t>
      </w:r>
      <w:r>
        <w:t xml:space="preserve"> activities (Plan for 2026/2027) </w:t>
      </w:r>
    </w:p>
    <w:p w14:paraId="48FB9709" w14:textId="77777777" w:rsidR="00821EAF" w:rsidRDefault="00821EAF" w:rsidP="00821EAF">
      <w:pPr>
        <w:pStyle w:val="p1"/>
      </w:pPr>
    </w:p>
    <w:p w14:paraId="1FE09F23" w14:textId="4324567B" w:rsidR="00821EAF" w:rsidRPr="00821EAF" w:rsidRDefault="00821EAF" w:rsidP="00821EAF">
      <w:pPr>
        <w:pStyle w:val="p1"/>
        <w:rPr>
          <w:b/>
          <w:bCs/>
        </w:rPr>
      </w:pPr>
      <w:r w:rsidRPr="00821EAF">
        <w:rPr>
          <w:rStyle w:val="s1"/>
          <w:b/>
          <w:bCs/>
        </w:rPr>
        <w:t>7.</w:t>
      </w:r>
      <w:r w:rsidRPr="00821EAF">
        <w:rPr>
          <w:rStyle w:val="s2"/>
          <w:b/>
          <w:bCs/>
        </w:rPr>
        <w:t xml:space="preserve"> </w:t>
      </w:r>
      <w:r w:rsidRPr="00821EAF">
        <w:rPr>
          <w:b/>
          <w:bCs/>
        </w:rPr>
        <w:t>Discussion items for the upcoming 2026/2027 Season</w:t>
      </w:r>
    </w:p>
    <w:p w14:paraId="0745CC92" w14:textId="77777777" w:rsidR="00821EAF" w:rsidRDefault="00821EAF" w:rsidP="00821EAF">
      <w:pPr>
        <w:pStyle w:val="p1"/>
        <w:ind w:firstLine="720"/>
      </w:pPr>
      <w:r>
        <w:t>a.</w:t>
      </w:r>
      <w:r>
        <w:rPr>
          <w:rStyle w:val="s3"/>
        </w:rPr>
        <w:t xml:space="preserve"> </w:t>
      </w:r>
      <w:r>
        <w:t>Equipment/facilities</w:t>
      </w:r>
    </w:p>
    <w:p w14:paraId="1BC5C220" w14:textId="77777777" w:rsidR="00821EAF" w:rsidRDefault="00821EAF" w:rsidP="00821EAF">
      <w:pPr>
        <w:pStyle w:val="p1"/>
        <w:ind w:firstLine="720"/>
      </w:pPr>
      <w:r>
        <w:t>b.</w:t>
      </w:r>
      <w:r>
        <w:rPr>
          <w:rStyle w:val="s3"/>
        </w:rPr>
        <w:t xml:space="preserve"> </w:t>
      </w:r>
      <w:r>
        <w:t>Fall sports outlook</w:t>
      </w:r>
    </w:p>
    <w:p w14:paraId="0CB50B3D" w14:textId="77777777" w:rsidR="00821EAF" w:rsidRDefault="00821EAF" w:rsidP="00821EAF">
      <w:pPr>
        <w:pStyle w:val="p1"/>
        <w:ind w:firstLine="720"/>
      </w:pPr>
      <w:r>
        <w:t>c.</w:t>
      </w:r>
      <w:r>
        <w:rPr>
          <w:rStyle w:val="s3"/>
        </w:rPr>
        <w:t xml:space="preserve"> </w:t>
      </w:r>
      <w:r>
        <w:t>Schedules</w:t>
      </w:r>
    </w:p>
    <w:p w14:paraId="187CCCD3" w14:textId="77777777" w:rsidR="00821EAF" w:rsidRDefault="00821EAF" w:rsidP="00821EAF">
      <w:pPr>
        <w:pStyle w:val="p1"/>
        <w:ind w:firstLine="720"/>
      </w:pPr>
      <w:r>
        <w:t>d.</w:t>
      </w:r>
      <w:r>
        <w:rPr>
          <w:rStyle w:val="s3"/>
        </w:rPr>
        <w:t xml:space="preserve"> </w:t>
      </w:r>
      <w:r>
        <w:t>Staffing needs</w:t>
      </w:r>
    </w:p>
    <w:p w14:paraId="06CA6DD5" w14:textId="77777777" w:rsidR="00821EAF" w:rsidRDefault="00821EAF" w:rsidP="00821EAF">
      <w:pPr>
        <w:pStyle w:val="p1"/>
        <w:ind w:firstLine="720"/>
      </w:pPr>
      <w:r>
        <w:t>e.</w:t>
      </w:r>
      <w:r>
        <w:rPr>
          <w:rStyle w:val="s3"/>
        </w:rPr>
        <w:t xml:space="preserve"> </w:t>
      </w:r>
      <w:r>
        <w:t>Miscellaneous</w:t>
      </w:r>
    </w:p>
    <w:p w14:paraId="4100CC23" w14:textId="77777777" w:rsidR="00821EAF" w:rsidRDefault="00821EAF" w:rsidP="00821EAF">
      <w:pPr>
        <w:pStyle w:val="p1"/>
        <w:ind w:firstLine="720"/>
      </w:pPr>
    </w:p>
    <w:p w14:paraId="4B863D09" w14:textId="4AA27689" w:rsidR="00475C85" w:rsidRDefault="00821EAF" w:rsidP="00821EAF">
      <w:pPr>
        <w:pStyle w:val="p1"/>
      </w:pPr>
      <w:r>
        <w:rPr>
          <w:rStyle w:val="s1"/>
          <w:b/>
          <w:bCs/>
        </w:rPr>
        <w:t>8</w:t>
      </w:r>
      <w:r w:rsidRPr="00821EAF">
        <w:rPr>
          <w:rStyle w:val="s1"/>
          <w:b/>
          <w:bCs/>
        </w:rPr>
        <w:t>.</w:t>
      </w:r>
      <w:r w:rsidRPr="00821EAF">
        <w:rPr>
          <w:rStyle w:val="s2"/>
          <w:b/>
          <w:bCs/>
        </w:rPr>
        <w:t xml:space="preserve"> </w:t>
      </w:r>
      <w:r w:rsidRPr="00821EAF">
        <w:rPr>
          <w:b/>
          <w:bCs/>
        </w:rPr>
        <w:t>Summer program expenses</w:t>
      </w:r>
      <w:r>
        <w:t xml:space="preserve"> </w:t>
      </w:r>
    </w:p>
    <w:p w14:paraId="1EE43A2E" w14:textId="38877A94" w:rsidR="00821EAF" w:rsidRDefault="00475C85" w:rsidP="00475C85">
      <w:pPr>
        <w:pStyle w:val="p1"/>
        <w:ind w:firstLine="720"/>
      </w:pPr>
      <w:proofErr w:type="spellStart"/>
      <w:r>
        <w:t xml:space="preserve">a. </w:t>
      </w:r>
      <w:r w:rsidR="00821EAF">
        <w:t>Anticipated</w:t>
      </w:r>
      <w:proofErr w:type="spellEnd"/>
      <w:r w:rsidR="00821EAF">
        <w:t xml:space="preserve"> Activities </w:t>
      </w:r>
    </w:p>
    <w:p w14:paraId="13B50AE3" w14:textId="313B4E70" w:rsidR="00475C85" w:rsidRDefault="00475C85" w:rsidP="00475C85">
      <w:pPr>
        <w:pStyle w:val="p1"/>
        <w:ind w:firstLine="720"/>
      </w:pPr>
      <w:r>
        <w:t>b. Busing Costs</w:t>
      </w:r>
    </w:p>
    <w:p w14:paraId="7CCC6813" w14:textId="0D39BEA1" w:rsidR="00475C85" w:rsidRDefault="00475C85" w:rsidP="00475C85">
      <w:pPr>
        <w:pStyle w:val="p1"/>
        <w:ind w:firstLine="720"/>
      </w:pPr>
      <w:r>
        <w:t>c. Compensation for Coaches Running Summer Programs</w:t>
      </w:r>
    </w:p>
    <w:p w14:paraId="26BA7FDF" w14:textId="77777777" w:rsidR="00821EAF" w:rsidRDefault="00821EAF" w:rsidP="00821EAF">
      <w:pPr>
        <w:pStyle w:val="p1"/>
      </w:pPr>
    </w:p>
    <w:p w14:paraId="3498BA39" w14:textId="5DFE36C5" w:rsidR="00821EAF" w:rsidRPr="00821EAF" w:rsidRDefault="00821EAF" w:rsidP="00821EAF">
      <w:pPr>
        <w:pStyle w:val="p1"/>
        <w:rPr>
          <w:b/>
          <w:bCs/>
        </w:rPr>
      </w:pPr>
      <w:r>
        <w:rPr>
          <w:rStyle w:val="s1"/>
          <w:b/>
          <w:bCs/>
        </w:rPr>
        <w:t>9</w:t>
      </w:r>
      <w:r w:rsidRPr="00821EAF">
        <w:rPr>
          <w:rStyle w:val="s1"/>
          <w:b/>
          <w:bCs/>
        </w:rPr>
        <w:t>.</w:t>
      </w:r>
      <w:r w:rsidRPr="00821EAF">
        <w:rPr>
          <w:rStyle w:val="s2"/>
          <w:b/>
          <w:bCs/>
        </w:rPr>
        <w:t xml:space="preserve"> </w:t>
      </w:r>
      <w:r w:rsidRPr="00821EAF">
        <w:rPr>
          <w:b/>
          <w:bCs/>
        </w:rPr>
        <w:t>AD/Admin updates</w:t>
      </w:r>
    </w:p>
    <w:p w14:paraId="2EB5B0DD" w14:textId="77777777" w:rsidR="00821EAF" w:rsidRDefault="00821EAF" w:rsidP="00821EAF">
      <w:pPr>
        <w:pStyle w:val="p1"/>
      </w:pPr>
    </w:p>
    <w:p w14:paraId="622CE96F" w14:textId="0D1076E8" w:rsidR="00821EAF" w:rsidRDefault="00821EAF" w:rsidP="00821EAF">
      <w:pPr>
        <w:pStyle w:val="p1"/>
      </w:pPr>
      <w:r w:rsidRPr="00821EAF">
        <w:rPr>
          <w:rStyle w:val="s1"/>
          <w:b/>
          <w:bCs/>
        </w:rPr>
        <w:t>1</w:t>
      </w:r>
      <w:r>
        <w:rPr>
          <w:rStyle w:val="s1"/>
          <w:b/>
          <w:bCs/>
        </w:rPr>
        <w:t>0</w:t>
      </w:r>
      <w:r w:rsidRPr="00821EAF">
        <w:rPr>
          <w:rStyle w:val="s1"/>
          <w:b/>
          <w:bCs/>
        </w:rPr>
        <w:t>.</w:t>
      </w:r>
      <w:r w:rsidRPr="00821EAF">
        <w:rPr>
          <w:rStyle w:val="s2"/>
          <w:b/>
          <w:bCs/>
        </w:rPr>
        <w:t xml:space="preserve"> </w:t>
      </w:r>
      <w:r w:rsidRPr="00821EAF">
        <w:rPr>
          <w:b/>
          <w:bCs/>
        </w:rPr>
        <w:t>Adjournment</w:t>
      </w:r>
      <w:r>
        <w:t>_________________</w:t>
      </w:r>
    </w:p>
    <w:p w14:paraId="6D684294" w14:textId="77777777" w:rsidR="00821EAF" w:rsidRDefault="00821EAF" w:rsidP="00821EAF">
      <w:pPr>
        <w:pStyle w:val="p1"/>
      </w:pPr>
    </w:p>
    <w:p w14:paraId="697919ED" w14:textId="75910828" w:rsidR="00821EAF" w:rsidRDefault="00821EAF" w:rsidP="00821EAF">
      <w:pPr>
        <w:pStyle w:val="p1"/>
      </w:pPr>
      <w:r>
        <w:rPr>
          <w:b/>
          <w:bCs/>
        </w:rPr>
        <w:t xml:space="preserve">Next Meeting: </w:t>
      </w:r>
      <w:r>
        <w:t>Joint CO-OP Meeting June 2</w:t>
      </w:r>
      <w:r w:rsidRPr="00821EAF">
        <w:rPr>
          <w:vertAlign w:val="superscript"/>
        </w:rPr>
        <w:t>nd</w:t>
      </w:r>
      <w:r>
        <w:t xml:space="preserve">, </w:t>
      </w:r>
      <w:proofErr w:type="gramStart"/>
      <w:r>
        <w:t>2026</w:t>
      </w:r>
      <w:proofErr w:type="gramEnd"/>
      <w:r>
        <w:t xml:space="preserve"> at Maple Valley Public School at 8 AM</w:t>
      </w:r>
    </w:p>
    <w:p w14:paraId="6C72A129" w14:textId="77777777" w:rsidR="00821EAF" w:rsidRPr="009B600E" w:rsidRDefault="00821EAF" w:rsidP="00D64E1A">
      <w:pPr>
        <w:rPr>
          <w:rFonts w:ascii="Times New Roman" w:hAnsi="Times New Roman" w:cs="Times New Roman"/>
          <w:sz w:val="24"/>
          <w:szCs w:val="24"/>
        </w:rPr>
      </w:pPr>
    </w:p>
    <w:sectPr w:rsidR="00821EAF" w:rsidRPr="009B600E" w:rsidSect="008818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2275" w:right="1152" w:bottom="2304" w:left="1152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02F4E" w14:textId="77777777" w:rsidR="00A933A5" w:rsidRDefault="00A933A5">
      <w:r>
        <w:separator/>
      </w:r>
    </w:p>
    <w:p w14:paraId="4B83C2CA" w14:textId="77777777" w:rsidR="00A933A5" w:rsidRDefault="00A933A5"/>
  </w:endnote>
  <w:endnote w:type="continuationSeparator" w:id="0">
    <w:p w14:paraId="2EDEB331" w14:textId="77777777" w:rsidR="00A933A5" w:rsidRDefault="00A933A5">
      <w:r>
        <w:continuationSeparator/>
      </w:r>
    </w:p>
    <w:p w14:paraId="308D2529" w14:textId="77777777" w:rsidR="00A933A5" w:rsidRDefault="00A933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35526" w14:textId="77777777" w:rsidR="00302CC0" w:rsidRDefault="00302C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16308" w14:textId="77777777" w:rsidR="00C67CC2" w:rsidRDefault="005071A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9231" behindDoc="0" locked="0" layoutInCell="1" allowOverlap="1" wp14:anchorId="419B840E" wp14:editId="750E8566">
              <wp:simplePos x="0" y="0"/>
              <wp:positionH relativeFrom="column">
                <wp:posOffset>3440</wp:posOffset>
              </wp:positionH>
              <wp:positionV relativeFrom="paragraph">
                <wp:posOffset>-6985</wp:posOffset>
              </wp:positionV>
              <wp:extent cx="3858567" cy="562708"/>
              <wp:effectExtent l="0" t="0" r="2540" b="0"/>
              <wp:wrapNone/>
              <wp:docPr id="769040323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58567" cy="562708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61E04A" w14:textId="77777777" w:rsidR="00C67CC2" w:rsidRPr="00302CC0" w:rsidRDefault="00C67CC2" w:rsidP="00302CC0">
                          <w:pPr>
                            <w:autoSpaceDE w:val="0"/>
                            <w:autoSpaceDN w:val="0"/>
                            <w:spacing w:line="220" w:lineRule="exact"/>
                            <w:rPr>
                              <w:color w:val="FFFFFF" w:themeColor="background1"/>
                              <w:spacing w:val="-3"/>
                              <w:sz w:val="16"/>
                              <w:szCs w:val="16"/>
                              <w:lang w:val=""/>
                            </w:rPr>
                          </w:pPr>
                          <w:r w:rsidRPr="00C67CC2">
                            <w:rPr>
                              <w:color w:val="FFFFFF" w:themeColor="background1"/>
                              <w:spacing w:val="-3"/>
                              <w:sz w:val="16"/>
                              <w:szCs w:val="16"/>
                              <w:lang w:val=""/>
                            </w:rPr>
                            <w:t>The Maple Valley Public School District does not discriminate based on race,</w:t>
                          </w:r>
                          <w:r w:rsidR="00302CC0">
                            <w:rPr>
                              <w:color w:val="FFFFFF" w:themeColor="background1"/>
                              <w:spacing w:val="-3"/>
                              <w:sz w:val="16"/>
                              <w:szCs w:val="16"/>
                              <w:lang w:val=""/>
                            </w:rPr>
                            <w:t xml:space="preserve"> </w:t>
                          </w:r>
                          <w:r w:rsidRPr="00C67CC2">
                            <w:rPr>
                              <w:color w:val="FFFFFF" w:themeColor="background1"/>
                              <w:spacing w:val="-3"/>
                              <w:sz w:val="16"/>
                              <w:szCs w:val="16"/>
                              <w:lang w:val=""/>
                            </w:rPr>
                            <w:t>color, national origin, sex, disability or age in its programs or activities and provides equal access to designated youth groups</w:t>
                          </w:r>
                          <w:r w:rsidR="00302CC0">
                            <w:rPr>
                              <w:color w:val="FFFFFF" w:themeColor="background1"/>
                              <w:spacing w:val="-3"/>
                              <w:sz w:val="16"/>
                              <w:szCs w:val="16"/>
                              <w:lang w:val="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9B840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left:0;text-align:left;margin-left:.25pt;margin-top:-.55pt;width:303.8pt;height:44.3pt;z-index:2516792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" fillcolor="#0070c0" stroked="f" strokeweight=".5pt">
              <v:textbox>
                <w:txbxContent>
                  <w:p w14:paraId="3A61E04A" w14:textId="77777777" w:rsidR="00C67CC2" w:rsidRPr="00302CC0" w:rsidRDefault="00C67CC2" w:rsidP="00302CC0">
                    <w:pPr>
                      <w:autoSpaceDE w:val="0"/>
                      <w:autoSpaceDN w:val="0"/>
                      <w:spacing w:line="220" w:lineRule="exact"/>
                      <w:rPr>
                        <w:color w:val="FFFFFF" w:themeColor="background1"/>
                        <w:spacing w:val="-3"/>
                        <w:sz w:val="16"/>
                        <w:szCs w:val="16"/>
                        <w:lang w:val=""/>
                      </w:rPr>
                    </w:pPr>
                    <w:r w:rsidRPr="00C67CC2">
                      <w:rPr>
                        <w:color w:val="FFFFFF" w:themeColor="background1"/>
                        <w:spacing w:val="-3"/>
                        <w:sz w:val="16"/>
                        <w:szCs w:val="16"/>
                        <w:lang w:val=""/>
                      </w:rPr>
                      <w:t>The Maple Valley Public School District does not discriminate based on race,</w:t>
                    </w:r>
                    <w:r w:rsidR="00302CC0">
                      <w:rPr>
                        <w:color w:val="FFFFFF" w:themeColor="background1"/>
                        <w:spacing w:val="-3"/>
                        <w:sz w:val="16"/>
                        <w:szCs w:val="16"/>
                        <w:lang w:val=""/>
                      </w:rPr>
                      <w:t xml:space="preserve"> </w:t>
                    </w:r>
                    <w:r w:rsidRPr="00C67CC2">
                      <w:rPr>
                        <w:color w:val="FFFFFF" w:themeColor="background1"/>
                        <w:spacing w:val="-3"/>
                        <w:sz w:val="16"/>
                        <w:szCs w:val="16"/>
                        <w:lang w:val=""/>
                      </w:rPr>
                      <w:t>color, national origin, sex, disability or age in its programs or activities and provides equal access to designated youth groups</w:t>
                    </w:r>
                    <w:r w:rsidR="00302CC0">
                      <w:rPr>
                        <w:color w:val="FFFFFF" w:themeColor="background1"/>
                        <w:spacing w:val="-3"/>
                        <w:sz w:val="16"/>
                        <w:szCs w:val="16"/>
                        <w:lang w:val="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7F72C1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863D935" wp14:editId="265589E4">
              <wp:simplePos x="0" y="0"/>
              <wp:positionH relativeFrom="column">
                <wp:posOffset>4634300</wp:posOffset>
              </wp:positionH>
              <wp:positionV relativeFrom="paragraph">
                <wp:posOffset>-887646</wp:posOffset>
              </wp:positionV>
              <wp:extent cx="1763877" cy="1599369"/>
              <wp:effectExtent l="0" t="0" r="1905" b="1270"/>
              <wp:wrapNone/>
              <wp:docPr id="152118457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3877" cy="159936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90722A4" w14:textId="77777777" w:rsidR="00AC1AAB" w:rsidRDefault="00AC1AAB"/>
                        <w:p w14:paraId="61C8B1B0" w14:textId="77777777" w:rsidR="00AC1AAB" w:rsidRDefault="00AC1AA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7FB9B8" wp14:editId="332B002D">
                                <wp:extent cx="1374393" cy="1334550"/>
                                <wp:effectExtent l="0" t="0" r="0" b="0"/>
                                <wp:docPr id="1500925889" name="Picture 7" descr="A cartoon of a pirate holding a sword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00925889" name="Picture 7" descr="A cartoon of a pirate holding a sword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12182" cy="137124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63D935" id="Text Box 6" o:spid="_x0000_s1029" type="#_x0000_t202" style="position:absolute;left:0;text-align:left;margin-left:364.9pt;margin-top:-69.9pt;width:138.9pt;height:125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" fillcolor="white [3201]" stroked="f" strokeweight=".5pt">
              <v:textbox>
                <w:txbxContent>
                  <w:p w14:paraId="390722A4" w14:textId="77777777" w:rsidR="00AC1AAB" w:rsidRDefault="00AC1AAB"/>
                  <w:p w14:paraId="61C8B1B0" w14:textId="77777777" w:rsidR="00AC1AAB" w:rsidRDefault="00AC1AAB">
                    <w:r>
                      <w:rPr>
                        <w:noProof/>
                      </w:rPr>
                      <w:drawing>
                        <wp:inline distT="0" distB="0" distL="0" distR="0" wp14:anchorId="267FB9B8" wp14:editId="332B002D">
                          <wp:extent cx="1374393" cy="1334550"/>
                          <wp:effectExtent l="0" t="0" r="0" b="0"/>
                          <wp:docPr id="1500925889" name="Picture 7" descr="A cartoon of a pirate holding a sword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00925889" name="Picture 7" descr="A cartoon of a pirate holding a sword&#10;&#10;Description automatically generated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12182" cy="137124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E590F" w14:textId="77777777" w:rsidR="00752FC4" w:rsidRDefault="00752FC4" w:rsidP="00752FC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62E95" w14:textId="77777777" w:rsidR="00A933A5" w:rsidRDefault="00A933A5">
      <w:bookmarkStart w:id="0" w:name="_Hlk140486834"/>
      <w:bookmarkEnd w:id="0"/>
      <w:r>
        <w:separator/>
      </w:r>
    </w:p>
    <w:p w14:paraId="4BC60CA7" w14:textId="77777777" w:rsidR="00A933A5" w:rsidRDefault="00A933A5"/>
  </w:footnote>
  <w:footnote w:type="continuationSeparator" w:id="0">
    <w:p w14:paraId="486B995C" w14:textId="77777777" w:rsidR="00A933A5" w:rsidRDefault="00A933A5">
      <w:r>
        <w:continuationSeparator/>
      </w:r>
    </w:p>
    <w:p w14:paraId="62E73A6F" w14:textId="77777777" w:rsidR="00A933A5" w:rsidRDefault="00A933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22C3" w14:textId="18271548" w:rsidR="00302CC0" w:rsidRDefault="00302C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B3390" w14:textId="2E681C03" w:rsidR="001B4EEF" w:rsidRPr="00AC1AAB" w:rsidRDefault="005071AD" w:rsidP="00FE1448">
    <w:pPr>
      <w:pStyle w:val="Header"/>
      <w:rPr>
        <w:noProof/>
        <w:color w:val="FF0000"/>
        <w:sz w:val="56"/>
        <w:szCs w:val="56"/>
      </w:rPr>
    </w:pPr>
    <w:r w:rsidRPr="00AC1AAB">
      <w:rPr>
        <w:noProof/>
        <w:color w:val="FF0000"/>
        <w:sz w:val="56"/>
        <w:szCs w:val="56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9FC4A9D" wp14:editId="37312580">
              <wp:simplePos x="0" y="0"/>
              <wp:positionH relativeFrom="column">
                <wp:posOffset>3859865</wp:posOffset>
              </wp:positionH>
              <wp:positionV relativeFrom="paragraph">
                <wp:posOffset>-85090</wp:posOffset>
              </wp:positionV>
              <wp:extent cx="2924070" cy="312420"/>
              <wp:effectExtent l="0" t="0" r="0" b="5080"/>
              <wp:wrapNone/>
              <wp:docPr id="1057163972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4070" cy="31242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CAF228" w14:textId="77777777" w:rsidR="00C67CC2" w:rsidRPr="00302CC0" w:rsidRDefault="00C67CC2">
                          <w:pPr>
                            <w:rPr>
                              <w:color w:val="FFFFFF" w:themeColor="background1"/>
                              <w:sz w:val="22"/>
                            </w:rPr>
                          </w:pPr>
                          <w:r w:rsidRPr="00302CC0">
                            <w:rPr>
                              <w:color w:val="FFFFFF" w:themeColor="background1"/>
                              <w:sz w:val="22"/>
                            </w:rPr>
                            <w:t>Phone: 701.749.2570     Fax: 701.749.2313</w:t>
                          </w:r>
                        </w:p>
                        <w:p w14:paraId="03B89BC9" w14:textId="77777777" w:rsidR="00C67CC2" w:rsidRPr="00302CC0" w:rsidRDefault="00C67CC2">
                          <w:pPr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FC4A9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03.95pt;margin-top:-6.7pt;width:230.25pt;height:24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" fillcolor="red" stroked="f" strokeweight=".5pt">
              <v:textbox>
                <w:txbxContent>
                  <w:p w14:paraId="0BCAF228" w14:textId="77777777" w:rsidR="00C67CC2" w:rsidRPr="00302CC0" w:rsidRDefault="00C67CC2">
                    <w:pPr>
                      <w:rPr>
                        <w:color w:val="FFFFFF" w:themeColor="background1"/>
                        <w:sz w:val="22"/>
                      </w:rPr>
                    </w:pPr>
                    <w:r w:rsidRPr="00302CC0">
                      <w:rPr>
                        <w:color w:val="FFFFFF" w:themeColor="background1"/>
                        <w:sz w:val="22"/>
                      </w:rPr>
                      <w:t>Phone: 701.749.2570     Fax: 701.749.2313</w:t>
                    </w:r>
                  </w:p>
                  <w:p w14:paraId="03B89BC9" w14:textId="77777777" w:rsidR="00C67CC2" w:rsidRPr="00302CC0" w:rsidRDefault="00C67CC2">
                    <w:pPr>
                      <w:rPr>
                        <w:color w:val="FFFFFF" w:themeColor="background1"/>
                        <w:sz w:val="20"/>
                        <w:szCs w:val="21"/>
                      </w:rPr>
                    </w:pPr>
                  </w:p>
                </w:txbxContent>
              </v:textbox>
            </v:shape>
          </w:pict>
        </mc:Fallback>
      </mc:AlternateContent>
    </w:r>
    <w:r w:rsidR="007F72C1" w:rsidRPr="00AC1AAB">
      <w:rPr>
        <w:noProof/>
        <w:color w:val="FF0000"/>
        <w:sz w:val="56"/>
        <w:szCs w:val="56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6D4878ED" wp14:editId="74E4F781">
              <wp:simplePos x="0" y="0"/>
              <wp:positionH relativeFrom="page">
                <wp:posOffset>-170822</wp:posOffset>
              </wp:positionH>
              <wp:positionV relativeFrom="page">
                <wp:posOffset>-411982</wp:posOffset>
              </wp:positionV>
              <wp:extent cx="7988299" cy="11339838"/>
              <wp:effectExtent l="0" t="0" r="635" b="1270"/>
              <wp:wrapNone/>
              <wp:docPr id="23" name="Group 2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88299" cy="11339838"/>
                        <a:chOff x="-171690" y="0"/>
                        <a:chExt cx="7988920" cy="11340460"/>
                      </a:xfrm>
                    </wpg:grpSpPr>
                    <wps:wsp>
                      <wps:cNvPr id="9" name="Freeform 6">
                        <a:extLst>
                          <a:ext uri="{FF2B5EF4-FFF2-40B4-BE49-F238E27FC236}">
                            <a16:creationId xmlns:a16="http://schemas.microsoft.com/office/drawing/2014/main" id="{96F8F234-34A2-492E-A1DD-876120A115D8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3984915" y="438280"/>
                          <a:ext cx="3832315" cy="658586"/>
                        </a:xfrm>
                        <a:custGeom>
                          <a:avLst/>
                          <a:gdLst>
                            <a:gd name="T0" fmla="*/ 2371 w 2371"/>
                            <a:gd name="T1" fmla="*/ 0 h 440"/>
                            <a:gd name="T2" fmla="*/ 0 w 2371"/>
                            <a:gd name="T3" fmla="*/ 0 h 440"/>
                            <a:gd name="T4" fmla="*/ 355 w 2371"/>
                            <a:gd name="T5" fmla="*/ 440 h 440"/>
                            <a:gd name="T6" fmla="*/ 2371 w 2371"/>
                            <a:gd name="T7" fmla="*/ 440 h 440"/>
                            <a:gd name="T8" fmla="*/ 2371 w 2371"/>
                            <a:gd name="T9" fmla="*/ 0 h 4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71" h="440">
                              <a:moveTo>
                                <a:pt x="2371" y="0"/>
                              </a:moveTo>
                              <a:lnTo>
                                <a:pt x="0" y="0"/>
                              </a:lnTo>
                              <a:lnTo>
                                <a:pt x="355" y="440"/>
                              </a:lnTo>
                              <a:lnTo>
                                <a:pt x="2371" y="440"/>
                              </a:lnTo>
                              <a:lnTo>
                                <a:pt x="2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1" name="Rectangle 8">
                        <a:extLst>
                          <a:ext uri="{FF2B5EF4-FFF2-40B4-BE49-F238E27FC236}">
                            <a16:creationId xmlns:a16="http://schemas.microsoft.com/office/drawing/2014/main" id="{0DDCEB9B-D4C0-46BA-BA2F-F5E77866991E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0" y="23752"/>
                          <a:ext cx="7771308" cy="667566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8" name="Freeform: Shape 27">
                        <a:extLst>
                          <a:ext uri="{FF2B5EF4-FFF2-40B4-BE49-F238E27FC236}">
                            <a16:creationId xmlns:a16="http://schemas.microsoft.com/office/drawing/2014/main" id="{359D7797-4BA1-47FB-B5A7-EB6D46754C37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-35634" y="9687143"/>
                          <a:ext cx="6694833" cy="1653317"/>
                        </a:xfrm>
                        <a:custGeom>
                          <a:avLst/>
                          <a:gdLst>
                            <a:gd name="connsiteX0" fmla="*/ 0 w 6694833"/>
                            <a:gd name="connsiteY0" fmla="*/ 0 h 1543935"/>
                            <a:gd name="connsiteX1" fmla="*/ 4583908 w 6694833"/>
                            <a:gd name="connsiteY1" fmla="*/ 0 h 1543935"/>
                            <a:gd name="connsiteX2" fmla="*/ 6694833 w 6694833"/>
                            <a:gd name="connsiteY2" fmla="*/ 1543935 h 1543935"/>
                            <a:gd name="connsiteX3" fmla="*/ 1023938 w 6694833"/>
                            <a:gd name="connsiteY3" fmla="*/ 1543935 h 1543935"/>
                            <a:gd name="connsiteX4" fmla="*/ 9698 w 6694833"/>
                            <a:gd name="connsiteY4" fmla="*/ 1543935 h 1543935"/>
                            <a:gd name="connsiteX5" fmla="*/ 0 w 6694833"/>
                            <a:gd name="connsiteY5" fmla="*/ 1543935 h 1543935"/>
                            <a:gd name="connsiteX6" fmla="*/ 0 w 6694833"/>
                            <a:gd name="connsiteY6" fmla="*/ 48783 h 1543935"/>
                            <a:gd name="connsiteX7" fmla="*/ 307 w 6694833"/>
                            <a:gd name="connsiteY7" fmla="*/ 48783 h 15439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694833" h="1543935">
                              <a:moveTo>
                                <a:pt x="0" y="0"/>
                              </a:moveTo>
                              <a:lnTo>
                                <a:pt x="4583908" y="0"/>
                              </a:lnTo>
                              <a:lnTo>
                                <a:pt x="6694833" y="1543935"/>
                              </a:lnTo>
                              <a:lnTo>
                                <a:pt x="1023938" y="1543935"/>
                              </a:lnTo>
                              <a:lnTo>
                                <a:pt x="9698" y="1543935"/>
                              </a:lnTo>
                              <a:lnTo>
                                <a:pt x="0" y="1543935"/>
                              </a:lnTo>
                              <a:lnTo>
                                <a:pt x="0" y="48783"/>
                              </a:lnTo>
                              <a:lnTo>
                                <a:pt x="307" y="487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Rectangle 28">
                        <a:extLst>
                          <a:ext uri="{FF2B5EF4-FFF2-40B4-BE49-F238E27FC236}">
                            <a16:creationId xmlns:a16="http://schemas.microsoft.com/office/drawing/2014/main" id="{86C4AB77-1494-48EA-BE49-457966A12F59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Freeform 13">
                        <a:extLst>
                          <a:ext uri="{FF2B5EF4-FFF2-40B4-BE49-F238E27FC236}">
                            <a16:creationId xmlns:a16="http://schemas.microsoft.com/office/drawing/2014/main" id="{8825FBAD-95F1-4207-9A2A-C5C7686DC2CF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>
                          <a:off x="-171690" y="8604170"/>
                          <a:ext cx="1228410" cy="1766207"/>
                        </a:xfrm>
                        <a:custGeom>
                          <a:avLst/>
                          <a:gdLst>
                            <a:gd name="T0" fmla="*/ 760 w 760"/>
                            <a:gd name="T1" fmla="*/ 0 h 1180"/>
                            <a:gd name="T2" fmla="*/ 0 w 760"/>
                            <a:gd name="T3" fmla="*/ 593 h 1180"/>
                            <a:gd name="T4" fmla="*/ 760 w 760"/>
                            <a:gd name="T5" fmla="*/ 1180 h 1180"/>
                            <a:gd name="T6" fmla="*/ 760 w 760"/>
                            <a:gd name="T7" fmla="*/ 946 h 1180"/>
                            <a:gd name="T8" fmla="*/ 317 w 760"/>
                            <a:gd name="T9" fmla="*/ 604 h 1180"/>
                            <a:gd name="T10" fmla="*/ 760 w 760"/>
                            <a:gd name="T11" fmla="*/ 266 h 1180"/>
                            <a:gd name="T12" fmla="*/ 760 w 760"/>
                            <a:gd name="T13" fmla="*/ 0 h 1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760" h="1180">
                              <a:moveTo>
                                <a:pt x="760" y="0"/>
                              </a:moveTo>
                              <a:lnTo>
                                <a:pt x="0" y="593"/>
                              </a:lnTo>
                              <a:lnTo>
                                <a:pt x="760" y="1180"/>
                              </a:lnTo>
                              <a:lnTo>
                                <a:pt x="760" y="946"/>
                              </a:lnTo>
                              <a:lnTo>
                                <a:pt x="317" y="604"/>
                              </a:lnTo>
                              <a:lnTo>
                                <a:pt x="760" y="266"/>
                              </a:lnTo>
                              <a:lnTo>
                                <a:pt x="7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41AC99" id="Group 23" o:spid="_x0000_s1026" alt="&quot;&quot;" style="position:absolute;margin-left:-13.45pt;margin-top:-32.45pt;width:629pt;height:892.9pt;z-index:251678720;mso-position-horizontal-relative:page;mso-position-vertical-relative:page" coordorigin="-1716" coordsize="79889,1134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">
              <v:shape id="Freeform 6" o:spid="_x0000_s1027" style="position:absolute;left:39849;top:4382;width:38323;height:6586;visibility:visible;mso-wrap-style:square;v-text-anchor:top" coordsize="2371,4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" path="m2371,l,,355,440r2016,l2371,xe" fillcolor="red" stroked="f">
                <v:path arrowok="t" o:connecttype="custom" o:connectlocs="3832315,0;0,0;573797,658586;3832315,658586;3832315,0" o:connectangles="0,0,0,0,0"/>
              </v:shape>
              <v:rect id="Rectangle 8" o:spid="_x0000_s1028" style="position:absolute;top:237;width:77713;height:66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" fillcolor="#0070c0" stroked="f"/>
              <v:shape id="Freeform: Shape 27" o:spid="_x0000_s1029" style="position:absolute;left:-356;top:96871;width:66947;height:16533;visibility:visible;mso-wrap-style:square;v-text-anchor:top" coordsize="6694833,15439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" path="m,l4583908,,6694833,1543935r-5670895,l9698,1543935r-9698,l,48783r307,l,xe" fillcolor="#0070c0" stroked="f">
                <v:path arrowok="t" o:connecttype="custom" o:connectlocs="0,0;4583908,0;6694833,1653317;1023938,1653317;9698,1653317;0,1653317;0,52239;307,52239" o:connectangles="0,0,0,0,0,0,0,0"/>
              </v:shape>
              <v:rect id="Rectangle 28" o:spid="_x0000_s1030" style="position:absolute;width:77724;height:1005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" filled="f" stroked="f" strokeweight="2pt"/>
              <v:shape id="Freeform 13" o:spid="_x0000_s1031" style="position:absolute;left:-1716;top:86041;width:12283;height:17662;rotation:180;visibility:visible;mso-wrap-style:square;v-text-anchor:top" coordsize="760,11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" path="m760,l,593r760,587l760,946,317,604,760,266,760,xe" fillcolor="red" stroked="f">
                <v:path arrowok="t" o:connecttype="custom" o:connectlocs="1228410,0;0,887594;1228410,1766207;1228410,1415959;512376,904058;1228410,398145;1228410,0" o:connectangles="0,0,0,0,0,0,0"/>
              </v:shape>
              <w10:wrap anchorx="page" anchory="page"/>
            </v:group>
          </w:pict>
        </mc:Fallback>
      </mc:AlternateContent>
    </w:r>
    <w:r w:rsidR="007F72C1" w:rsidRPr="00AC1AAB">
      <w:rPr>
        <w:noProof/>
        <w:color w:val="FF0000"/>
        <w:sz w:val="56"/>
        <w:szCs w:val="56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BABDF73" wp14:editId="5582F029">
              <wp:simplePos x="0" y="0"/>
              <wp:positionH relativeFrom="margin">
                <wp:posOffset>4493407</wp:posOffset>
              </wp:positionH>
              <wp:positionV relativeFrom="paragraph">
                <wp:posOffset>348881</wp:posOffset>
              </wp:positionV>
              <wp:extent cx="2181874" cy="605155"/>
              <wp:effectExtent l="0" t="0" r="2540" b="4445"/>
              <wp:wrapNone/>
              <wp:docPr id="82176015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1874" cy="605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19F46C6" w14:textId="77777777" w:rsidR="00C67CC2" w:rsidRPr="00C67CC2" w:rsidRDefault="00C67CC2" w:rsidP="00C67CC2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bookmarkStart w:id="1" w:name="_Hlk140486505"/>
                          <w:bookmarkEnd w:id="1"/>
                          <w:r w:rsidRPr="00C67CC2">
                            <w:rPr>
                              <w:sz w:val="16"/>
                              <w:szCs w:val="16"/>
                            </w:rPr>
                            <w:t>Dan Larson, Superintendent</w:t>
                          </w:r>
                        </w:p>
                        <w:p w14:paraId="466AE708" w14:textId="77777777" w:rsidR="00C67CC2" w:rsidRPr="00C67CC2" w:rsidRDefault="00C67CC2" w:rsidP="00C67CC2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C67CC2">
                            <w:rPr>
                              <w:sz w:val="16"/>
                              <w:szCs w:val="16"/>
                            </w:rPr>
                            <w:t>Michael Nygaard, HS Principal</w:t>
                          </w:r>
                        </w:p>
                        <w:p w14:paraId="0E2DF43A" w14:textId="77777777" w:rsidR="00C67CC2" w:rsidRPr="00C67CC2" w:rsidRDefault="00C67CC2" w:rsidP="00C67CC2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C67CC2">
                            <w:rPr>
                              <w:sz w:val="16"/>
                              <w:szCs w:val="16"/>
                            </w:rPr>
                            <w:t>Courtney Storhoff, K-6 Principal</w:t>
                          </w:r>
                        </w:p>
                        <w:p w14:paraId="13FF1224" w14:textId="77777777" w:rsidR="00C67CC2" w:rsidRPr="00C67CC2" w:rsidRDefault="00C67CC2" w:rsidP="00C67CC2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C67CC2">
                            <w:rPr>
                              <w:sz w:val="16"/>
                              <w:szCs w:val="16"/>
                            </w:rPr>
                            <w:t>Ca</w:t>
                          </w:r>
                          <w:r w:rsidR="00302CC0">
                            <w:rPr>
                              <w:sz w:val="16"/>
                              <w:szCs w:val="16"/>
                            </w:rPr>
                            <w:t>ssandra Preston</w:t>
                          </w:r>
                          <w:r w:rsidRPr="00C67CC2">
                            <w:rPr>
                              <w:sz w:val="16"/>
                              <w:szCs w:val="16"/>
                            </w:rPr>
                            <w:t>, Business Manager</w:t>
                          </w:r>
                        </w:p>
                        <w:p w14:paraId="3B67A3FA" w14:textId="77777777" w:rsidR="00C67CC2" w:rsidRDefault="00C67CC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DF73" id="Text Box 2" o:spid="_x0000_s1027" type="#_x0000_t202" style="position:absolute;margin-left:353.8pt;margin-top:27.45pt;width:171.8pt;height:47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" fillcolor="white [3201]" stroked="f" strokeweight=".5pt">
              <v:textbox>
                <w:txbxContent>
                  <w:p w14:paraId="319F46C6" w14:textId="77777777" w:rsidR="00C67CC2" w:rsidRPr="00C67CC2" w:rsidRDefault="00C67CC2" w:rsidP="00C67CC2">
                    <w:pPr>
                      <w:jc w:val="right"/>
                      <w:rPr>
                        <w:sz w:val="16"/>
                        <w:szCs w:val="16"/>
                      </w:rPr>
                    </w:pPr>
                    <w:bookmarkStart w:id="2" w:name="_Hlk140486505"/>
                    <w:bookmarkEnd w:id="2"/>
                    <w:r w:rsidRPr="00C67CC2">
                      <w:rPr>
                        <w:sz w:val="16"/>
                        <w:szCs w:val="16"/>
                      </w:rPr>
                      <w:t>Dan Larson, Superintendent</w:t>
                    </w:r>
                  </w:p>
                  <w:p w14:paraId="466AE708" w14:textId="77777777" w:rsidR="00C67CC2" w:rsidRPr="00C67CC2" w:rsidRDefault="00C67CC2" w:rsidP="00C67CC2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C67CC2">
                      <w:rPr>
                        <w:sz w:val="16"/>
                        <w:szCs w:val="16"/>
                      </w:rPr>
                      <w:t>Michael Nygaard, HS Principal</w:t>
                    </w:r>
                  </w:p>
                  <w:p w14:paraId="0E2DF43A" w14:textId="77777777" w:rsidR="00C67CC2" w:rsidRPr="00C67CC2" w:rsidRDefault="00C67CC2" w:rsidP="00C67CC2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C67CC2">
                      <w:rPr>
                        <w:sz w:val="16"/>
                        <w:szCs w:val="16"/>
                      </w:rPr>
                      <w:t>Courtney Storhoff, K-6 Principal</w:t>
                    </w:r>
                  </w:p>
                  <w:p w14:paraId="13FF1224" w14:textId="77777777" w:rsidR="00C67CC2" w:rsidRPr="00C67CC2" w:rsidRDefault="00C67CC2" w:rsidP="00C67CC2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C67CC2">
                      <w:rPr>
                        <w:sz w:val="16"/>
                        <w:szCs w:val="16"/>
                      </w:rPr>
                      <w:t>Ca</w:t>
                    </w:r>
                    <w:r w:rsidR="00302CC0">
                      <w:rPr>
                        <w:sz w:val="16"/>
                        <w:szCs w:val="16"/>
                      </w:rPr>
                      <w:t>ssandra Preston</w:t>
                    </w:r>
                    <w:r w:rsidRPr="00C67CC2">
                      <w:rPr>
                        <w:sz w:val="16"/>
                        <w:szCs w:val="16"/>
                      </w:rPr>
                      <w:t>, Business Manager</w:t>
                    </w:r>
                  </w:p>
                  <w:p w14:paraId="3B67A3FA" w14:textId="77777777" w:rsidR="00C67CC2" w:rsidRDefault="00C67CC2"/>
                </w:txbxContent>
              </v:textbox>
              <w10:wrap anchorx="margin"/>
            </v:shape>
          </w:pict>
        </mc:Fallback>
      </mc:AlternateContent>
    </w:r>
    <w:r w:rsidR="00C67CC2" w:rsidRPr="00AC1AAB">
      <w:rPr>
        <w:noProof/>
        <w:color w:val="FF0000"/>
        <w:sz w:val="56"/>
        <w:szCs w:val="56"/>
      </w:rPr>
      <w:t>Maple Valley</w:t>
    </w:r>
  </w:p>
  <w:p w14:paraId="65F5F23A" w14:textId="77777777" w:rsidR="00C67CC2" w:rsidRDefault="00C67CC2" w:rsidP="00AC1AAB">
    <w:pPr>
      <w:pStyle w:val="Header"/>
      <w:rPr>
        <w:noProof/>
        <w:sz w:val="28"/>
        <w:szCs w:val="28"/>
      </w:rPr>
    </w:pPr>
    <w:r w:rsidRPr="00C67CC2">
      <w:rPr>
        <w:noProof/>
        <w:color w:val="0070C0"/>
        <w:sz w:val="28"/>
        <w:szCs w:val="28"/>
      </w:rPr>
      <w:t>School District #4</w:t>
    </w:r>
  </w:p>
  <w:p w14:paraId="275A8FE3" w14:textId="77777777" w:rsidR="00C67CC2" w:rsidRPr="00C67CC2" w:rsidRDefault="00C67CC2" w:rsidP="00AC1AAB">
    <w:pPr>
      <w:pStyle w:val="Header"/>
      <w:rPr>
        <w:noProof/>
        <w:sz w:val="16"/>
        <w:szCs w:val="16"/>
      </w:rPr>
    </w:pPr>
    <w:r w:rsidRPr="00C67CC2">
      <w:rPr>
        <w:noProof/>
        <w:sz w:val="16"/>
        <w:szCs w:val="16"/>
      </w:rPr>
      <w:t>207 Broadway Street, Tower City, ND 58071</w:t>
    </w:r>
  </w:p>
  <w:p w14:paraId="584EB1C2" w14:textId="77777777" w:rsidR="00C67CC2" w:rsidRPr="00C67CC2" w:rsidRDefault="00C67CC2" w:rsidP="00AC1AAB">
    <w:pPr>
      <w:pStyle w:val="Header"/>
      <w:rPr>
        <w:sz w:val="16"/>
        <w:szCs w:val="16"/>
      </w:rPr>
    </w:pPr>
    <w:r w:rsidRPr="00C67CC2">
      <w:rPr>
        <w:sz w:val="16"/>
        <w:szCs w:val="16"/>
      </w:rPr>
      <w:t>www.maple-valley.k12.nd.us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AD7D6" w14:textId="16FA3745" w:rsidR="00302CC0" w:rsidRDefault="00302C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7A2999"/>
    <w:multiLevelType w:val="hybridMultilevel"/>
    <w:tmpl w:val="3470145A"/>
    <w:lvl w:ilvl="0" w:tplc="6938E380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181817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053DF"/>
    <w:multiLevelType w:val="hybridMultilevel"/>
    <w:tmpl w:val="875C6F08"/>
    <w:lvl w:ilvl="0" w:tplc="B3CE5962">
      <w:start w:val="1"/>
      <w:numFmt w:val="lowerLetter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1215120450">
    <w:abstractNumId w:val="9"/>
  </w:num>
  <w:num w:numId="2" w16cid:durableId="971248753">
    <w:abstractNumId w:val="7"/>
  </w:num>
  <w:num w:numId="3" w16cid:durableId="1430931688">
    <w:abstractNumId w:val="6"/>
  </w:num>
  <w:num w:numId="4" w16cid:durableId="1210459291">
    <w:abstractNumId w:val="5"/>
  </w:num>
  <w:num w:numId="5" w16cid:durableId="387191019">
    <w:abstractNumId w:val="4"/>
  </w:num>
  <w:num w:numId="6" w16cid:durableId="723142618">
    <w:abstractNumId w:val="8"/>
  </w:num>
  <w:num w:numId="7" w16cid:durableId="1784886815">
    <w:abstractNumId w:val="3"/>
  </w:num>
  <w:num w:numId="8" w16cid:durableId="599221504">
    <w:abstractNumId w:val="2"/>
  </w:num>
  <w:num w:numId="9" w16cid:durableId="1757942378">
    <w:abstractNumId w:val="1"/>
  </w:num>
  <w:num w:numId="10" w16cid:durableId="712539961">
    <w:abstractNumId w:val="0"/>
  </w:num>
  <w:num w:numId="11" w16cid:durableId="973801499">
    <w:abstractNumId w:val="10"/>
  </w:num>
  <w:num w:numId="12" w16cid:durableId="10411722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4"/>
  <w:removePersonalInformation/>
  <w:removeDateAndTime/>
  <w:hideSpellingErrors/>
  <w:hideGrammaticalError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EAF"/>
    <w:rsid w:val="000115CE"/>
    <w:rsid w:val="00030664"/>
    <w:rsid w:val="00051443"/>
    <w:rsid w:val="00070AD6"/>
    <w:rsid w:val="000828F4"/>
    <w:rsid w:val="000E1F78"/>
    <w:rsid w:val="000F51EC"/>
    <w:rsid w:val="000F7122"/>
    <w:rsid w:val="000F766F"/>
    <w:rsid w:val="001032BA"/>
    <w:rsid w:val="00103FFD"/>
    <w:rsid w:val="00107C8E"/>
    <w:rsid w:val="00112FB2"/>
    <w:rsid w:val="00116DCF"/>
    <w:rsid w:val="0015507F"/>
    <w:rsid w:val="00157BC8"/>
    <w:rsid w:val="00160931"/>
    <w:rsid w:val="001B4EEF"/>
    <w:rsid w:val="001B689C"/>
    <w:rsid w:val="001D29CD"/>
    <w:rsid w:val="00200635"/>
    <w:rsid w:val="00211A6F"/>
    <w:rsid w:val="0023589F"/>
    <w:rsid w:val="00254E0D"/>
    <w:rsid w:val="0026205E"/>
    <w:rsid w:val="00266473"/>
    <w:rsid w:val="002A0A1B"/>
    <w:rsid w:val="00302CC0"/>
    <w:rsid w:val="00332CCE"/>
    <w:rsid w:val="00355650"/>
    <w:rsid w:val="0038000D"/>
    <w:rsid w:val="0038267D"/>
    <w:rsid w:val="00385ACF"/>
    <w:rsid w:val="00390F21"/>
    <w:rsid w:val="00395140"/>
    <w:rsid w:val="003B048C"/>
    <w:rsid w:val="0040677A"/>
    <w:rsid w:val="00410197"/>
    <w:rsid w:val="00410489"/>
    <w:rsid w:val="00444C20"/>
    <w:rsid w:val="00475C85"/>
    <w:rsid w:val="00477474"/>
    <w:rsid w:val="00480B7F"/>
    <w:rsid w:val="00494347"/>
    <w:rsid w:val="004A1893"/>
    <w:rsid w:val="004A772B"/>
    <w:rsid w:val="004A77E4"/>
    <w:rsid w:val="004B2893"/>
    <w:rsid w:val="004C4A44"/>
    <w:rsid w:val="004E43A0"/>
    <w:rsid w:val="005071AD"/>
    <w:rsid w:val="005125BB"/>
    <w:rsid w:val="005264AB"/>
    <w:rsid w:val="00537F9C"/>
    <w:rsid w:val="00570579"/>
    <w:rsid w:val="00572222"/>
    <w:rsid w:val="0057482A"/>
    <w:rsid w:val="005A5703"/>
    <w:rsid w:val="005A70EB"/>
    <w:rsid w:val="005D3DA6"/>
    <w:rsid w:val="006B24F3"/>
    <w:rsid w:val="006D074D"/>
    <w:rsid w:val="006D4C63"/>
    <w:rsid w:val="00703F32"/>
    <w:rsid w:val="00744EA9"/>
    <w:rsid w:val="00752FC4"/>
    <w:rsid w:val="00757E9C"/>
    <w:rsid w:val="0076109E"/>
    <w:rsid w:val="00791C16"/>
    <w:rsid w:val="007B4C91"/>
    <w:rsid w:val="007D70F7"/>
    <w:rsid w:val="007E1CC1"/>
    <w:rsid w:val="007F72C1"/>
    <w:rsid w:val="00821EAF"/>
    <w:rsid w:val="00830C5F"/>
    <w:rsid w:val="00834A33"/>
    <w:rsid w:val="00842EC5"/>
    <w:rsid w:val="00881896"/>
    <w:rsid w:val="008916D6"/>
    <w:rsid w:val="00894BA8"/>
    <w:rsid w:val="00895BCB"/>
    <w:rsid w:val="00896EE1"/>
    <w:rsid w:val="008B1068"/>
    <w:rsid w:val="008C1482"/>
    <w:rsid w:val="008D0AA7"/>
    <w:rsid w:val="008E172E"/>
    <w:rsid w:val="00912A0A"/>
    <w:rsid w:val="0091375F"/>
    <w:rsid w:val="009468D3"/>
    <w:rsid w:val="00981EB2"/>
    <w:rsid w:val="009B600E"/>
    <w:rsid w:val="00A119B8"/>
    <w:rsid w:val="00A17117"/>
    <w:rsid w:val="00A40288"/>
    <w:rsid w:val="00A670A9"/>
    <w:rsid w:val="00A763AE"/>
    <w:rsid w:val="00A81C05"/>
    <w:rsid w:val="00A933A5"/>
    <w:rsid w:val="00AC1AAB"/>
    <w:rsid w:val="00AE055E"/>
    <w:rsid w:val="00B63133"/>
    <w:rsid w:val="00BC0F0A"/>
    <w:rsid w:val="00BD154B"/>
    <w:rsid w:val="00BD7525"/>
    <w:rsid w:val="00C03953"/>
    <w:rsid w:val="00C03BEB"/>
    <w:rsid w:val="00C050AE"/>
    <w:rsid w:val="00C11980"/>
    <w:rsid w:val="00C12A54"/>
    <w:rsid w:val="00C146C7"/>
    <w:rsid w:val="00C36510"/>
    <w:rsid w:val="00C4554C"/>
    <w:rsid w:val="00C67CC2"/>
    <w:rsid w:val="00CA7DBD"/>
    <w:rsid w:val="00CB0809"/>
    <w:rsid w:val="00CC4503"/>
    <w:rsid w:val="00D04123"/>
    <w:rsid w:val="00D06525"/>
    <w:rsid w:val="00D149F1"/>
    <w:rsid w:val="00D36106"/>
    <w:rsid w:val="00D64E1A"/>
    <w:rsid w:val="00DC7840"/>
    <w:rsid w:val="00E46C75"/>
    <w:rsid w:val="00E52B98"/>
    <w:rsid w:val="00E950CF"/>
    <w:rsid w:val="00F1217C"/>
    <w:rsid w:val="00F6035E"/>
    <w:rsid w:val="00F719EE"/>
    <w:rsid w:val="00F71D73"/>
    <w:rsid w:val="00F763B1"/>
    <w:rsid w:val="00F82E47"/>
    <w:rsid w:val="00F90A6A"/>
    <w:rsid w:val="00FA402E"/>
    <w:rsid w:val="00FB49C2"/>
    <w:rsid w:val="00FC7AC3"/>
    <w:rsid w:val="00FD1898"/>
    <w:rsid w:val="00FE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A10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CC2"/>
    <w:pPr>
      <w:spacing w:after="0" w:line="240" w:lineRule="auto"/>
    </w:pPr>
    <w:rPr>
      <w:rFonts w:eastAsiaTheme="minorEastAsia"/>
      <w:color w:val="auto"/>
      <w:kern w:val="2"/>
      <w:sz w:val="21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20303" w:themeColor="accent2" w:themeShade="80"/>
      <w:kern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kern w:val="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21212" w:themeColor="accent1" w:themeShade="7F"/>
      <w:kern w:val="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222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1C1C1C" w:themeColor="accent1" w:themeShade="BF"/>
      <w:kern w:val="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1C1C1C" w:themeColor="accent1" w:themeShade="BF"/>
      <w:kern w:val="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 w:line="276" w:lineRule="auto"/>
      <w:outlineLvl w:val="5"/>
    </w:pPr>
    <w:rPr>
      <w:rFonts w:asciiTheme="majorHAnsi" w:eastAsiaTheme="majorEastAsia" w:hAnsiTheme="majorHAnsi" w:cstheme="majorBidi"/>
      <w:color w:val="121212" w:themeColor="accent1" w:themeShade="7F"/>
      <w:kern w:val="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21212" w:themeColor="accent1" w:themeShade="7F"/>
      <w:kern w:val="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63133"/>
    <w:rPr>
      <w:rFonts w:eastAsiaTheme="minorHAnsi"/>
      <w:kern w:val="0"/>
      <w:sz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semiHidden/>
    <w:rsid w:val="00BC0F0A"/>
    <w:pPr>
      <w:ind w:left="-720" w:right="-720"/>
      <w:jc w:val="center"/>
    </w:pPr>
    <w:rPr>
      <w:rFonts w:asciiTheme="majorHAnsi" w:eastAsiaTheme="minorHAnsi" w:hAnsiTheme="majorHAnsi"/>
      <w:color w:val="320303" w:themeColor="accent2" w:themeShade="80"/>
      <w:kern w:val="0"/>
      <w:sz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54E0D"/>
    <w:rPr>
      <w:rFonts w:asciiTheme="majorHAnsi" w:hAnsiTheme="majorHAnsi"/>
      <w:color w:val="320303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BD878C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410197"/>
    <w:pPr>
      <w:spacing w:line="276" w:lineRule="auto"/>
      <w:jc w:val="right"/>
    </w:pPr>
    <w:rPr>
      <w:rFonts w:eastAsiaTheme="minorHAnsi"/>
      <w:kern w:val="0"/>
      <w:sz w:val="20"/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pPr>
      <w:spacing w:before="720" w:after="960" w:line="276" w:lineRule="auto"/>
    </w:pPr>
    <w:rPr>
      <w:rFonts w:eastAsiaTheme="minorHAnsi"/>
      <w:kern w:val="0"/>
      <w:sz w:val="22"/>
    </w:r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/>
    </w:pPr>
    <w:rPr>
      <w:rFonts w:eastAsiaTheme="minorHAnsi"/>
      <w:kern w:val="0"/>
      <w:sz w:val="22"/>
    </w:r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320303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rPr>
      <w:rFonts w:ascii="Segoe UI" w:eastAsiaTheme="minorHAnsi" w:hAnsi="Segoe UI" w:cs="Segoe UI"/>
      <w:kern w:val="0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  <w:pPr>
      <w:spacing w:after="300" w:line="276" w:lineRule="auto"/>
    </w:pPr>
    <w:rPr>
      <w:rFonts w:eastAsiaTheme="minorHAnsi"/>
      <w:kern w:val="0"/>
      <w:sz w:val="22"/>
    </w:rPr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262626" w:themeColor="accent1" w:frame="1"/>
        <w:left w:val="single" w:sz="2" w:space="10" w:color="262626" w:themeColor="accent1" w:frame="1"/>
        <w:bottom w:val="single" w:sz="2" w:space="10" w:color="262626" w:themeColor="accent1" w:frame="1"/>
        <w:right w:val="single" w:sz="2" w:space="10" w:color="262626" w:themeColor="accent1" w:frame="1"/>
      </w:pBdr>
      <w:spacing w:after="300" w:line="276" w:lineRule="auto"/>
      <w:ind w:left="1152" w:right="1152"/>
    </w:pPr>
    <w:rPr>
      <w:i/>
      <w:iCs/>
      <w:color w:val="1C1C1C" w:themeColor="accent1" w:themeShade="BF"/>
      <w:kern w:val="0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572222"/>
    <w:pPr>
      <w:spacing w:after="120" w:line="276" w:lineRule="auto"/>
    </w:pPr>
    <w:rPr>
      <w:rFonts w:eastAsiaTheme="minorHAnsi"/>
      <w:kern w:val="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  <w:rPr>
      <w:rFonts w:eastAsiaTheme="minorHAnsi"/>
      <w:kern w:val="0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 w:line="276" w:lineRule="auto"/>
    </w:pPr>
    <w:rPr>
      <w:rFonts w:eastAsiaTheme="minorHAnsi"/>
      <w:kern w:val="0"/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 w:line="276" w:lineRule="auto"/>
      <w:ind w:left="360"/>
    </w:pPr>
    <w:rPr>
      <w:rFonts w:eastAsiaTheme="minorHAnsi"/>
      <w:kern w:val="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  <w:rPr>
      <w:rFonts w:eastAsiaTheme="minorHAnsi"/>
      <w:kern w:val="0"/>
      <w:sz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 w:line="276" w:lineRule="auto"/>
      <w:ind w:left="360"/>
    </w:pPr>
    <w:rPr>
      <w:rFonts w:eastAsiaTheme="minorHAnsi"/>
      <w:kern w:val="0"/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/>
    </w:pPr>
    <w:rPr>
      <w:rFonts w:eastAsiaTheme="minorHAnsi"/>
      <w:i/>
      <w:iCs/>
      <w:color w:val="000000" w:themeColor="text2"/>
      <w:kern w:val="0"/>
      <w:sz w:val="22"/>
      <w:szCs w:val="18"/>
    </w:rPr>
  </w:style>
  <w:style w:type="table" w:styleId="ColorfulGrid">
    <w:name w:val="Colorful Grid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D3D3" w:themeFill="accent1" w:themeFillTint="33"/>
    </w:tcPr>
    <w:tblStylePr w:type="firstRow">
      <w:rPr>
        <w:b/>
        <w:bCs/>
      </w:rPr>
      <w:tblPr/>
      <w:tcPr>
        <w:shd w:val="clear" w:color="auto" w:fill="A8A8A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A8A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C1C1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C1C1C" w:themeFill="accent1" w:themeFillShade="BF"/>
      </w:tcPr>
    </w:tblStylePr>
    <w:tblStylePr w:type="band1Vert">
      <w:tblPr/>
      <w:tcPr>
        <w:shd w:val="clear" w:color="auto" w:fill="929292" w:themeFill="accent1" w:themeFillTint="7F"/>
      </w:tcPr>
    </w:tblStylePr>
    <w:tblStylePr w:type="band1Horz">
      <w:tblPr/>
      <w:tcPr>
        <w:shd w:val="clear" w:color="auto" w:fill="929292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B3B3" w:themeFill="accent2" w:themeFillTint="33"/>
    </w:tcPr>
    <w:tblStylePr w:type="firstRow">
      <w:rPr>
        <w:b/>
        <w:bCs/>
      </w:rPr>
      <w:tblPr/>
      <w:tcPr>
        <w:shd w:val="clear" w:color="auto" w:fill="F4686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686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B050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B0505" w:themeFill="accent2" w:themeFillShade="BF"/>
      </w:tcPr>
    </w:tblStylePr>
    <w:tblStylePr w:type="band1Vert">
      <w:tblPr/>
      <w:tcPr>
        <w:shd w:val="clear" w:color="auto" w:fill="F24343" w:themeFill="accent2" w:themeFillTint="7F"/>
      </w:tcPr>
    </w:tblStylePr>
    <w:tblStylePr w:type="band1Horz">
      <w:tblPr/>
      <w:tcPr>
        <w:shd w:val="clear" w:color="auto" w:fill="F2434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9F9" w:themeFill="accent3" w:themeFillTint="33"/>
    </w:tcPr>
    <w:tblStylePr w:type="firstRow">
      <w:rPr>
        <w:b/>
        <w:bCs/>
      </w:rPr>
      <w:tblPr/>
      <w:tcPr>
        <w:shd w:val="clear" w:color="auto" w:fill="F3F3F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F3F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AAAA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AAAAA" w:themeFill="accent3" w:themeFillShade="BF"/>
      </w:tcPr>
    </w:tblStylePr>
    <w:tblStylePr w:type="band1Vert">
      <w:tblPr/>
      <w:tcPr>
        <w:shd w:val="clear" w:color="auto" w:fill="F1F1F1" w:themeFill="accent3" w:themeFillTint="7F"/>
      </w:tcPr>
    </w:tblStylePr>
    <w:tblStylePr w:type="band1Horz">
      <w:tblPr/>
      <w:tcPr>
        <w:shd w:val="clear" w:color="auto" w:fill="F1F1F1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D9D9" w:themeFill="accent4" w:themeFillTint="33"/>
    </w:tcPr>
    <w:tblStylePr w:type="firstRow">
      <w:rPr>
        <w:b/>
        <w:bCs/>
      </w:rPr>
      <w:tblPr/>
      <w:tcPr>
        <w:shd w:val="clear" w:color="auto" w:fill="B3B3B3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B3B3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0303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03030" w:themeFill="accent4" w:themeFillShade="BF"/>
      </w:tcPr>
    </w:tblStylePr>
    <w:tblStylePr w:type="band1Vert">
      <w:tblPr/>
      <w:tcPr>
        <w:shd w:val="clear" w:color="auto" w:fill="A0A0A0" w:themeFill="accent4" w:themeFillTint="7F"/>
      </w:tcPr>
    </w:tblStylePr>
    <w:tblStylePr w:type="band1Horz">
      <w:tblPr/>
      <w:tcPr>
        <w:shd w:val="clear" w:color="auto" w:fill="A0A0A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5F5" w:themeFill="accent5" w:themeFillTint="33"/>
    </w:tcPr>
    <w:tblStylePr w:type="firstRow">
      <w:rPr>
        <w:b/>
        <w:bCs/>
      </w:rPr>
      <w:tblPr/>
      <w:tcPr>
        <w:shd w:val="clear" w:color="auto" w:fill="F4EBE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EBE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D878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D878C" w:themeFill="accent5" w:themeFillShade="BF"/>
      </w:tcPr>
    </w:tblStylePr>
    <w:tblStylePr w:type="band1Vert">
      <w:tblPr/>
      <w:tcPr>
        <w:shd w:val="clear" w:color="auto" w:fill="F1E6E7" w:themeFill="accent5" w:themeFillTint="7F"/>
      </w:tcPr>
    </w:tblStylePr>
    <w:tblStylePr w:type="band1Horz">
      <w:tblPr/>
      <w:tcPr>
        <w:shd w:val="clear" w:color="auto" w:fill="F1E6E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0505" w:themeFill="accent2" w:themeFillShade="CC"/>
      </w:tcPr>
    </w:tblStylePr>
    <w:tblStylePr w:type="lastRow">
      <w:rPr>
        <w:b/>
        <w:bCs/>
        <w:color w:val="50050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E9E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0505" w:themeFill="accent2" w:themeFillShade="CC"/>
      </w:tcPr>
    </w:tblStylePr>
    <w:tblStylePr w:type="lastRow">
      <w:rPr>
        <w:b/>
        <w:bCs/>
        <w:color w:val="50050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9C9" w:themeFill="accent1" w:themeFillTint="3F"/>
      </w:tcPr>
    </w:tblStylePr>
    <w:tblStylePr w:type="band1Horz">
      <w:tblPr/>
      <w:tcPr>
        <w:shd w:val="clear" w:color="auto" w:fill="D3D3D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D9D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0505" w:themeFill="accent2" w:themeFillShade="CC"/>
      </w:tcPr>
    </w:tblStylePr>
    <w:tblStylePr w:type="lastRow">
      <w:rPr>
        <w:b/>
        <w:bCs/>
        <w:color w:val="50050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A2A2" w:themeFill="accent2" w:themeFillTint="3F"/>
      </w:tcPr>
    </w:tblStylePr>
    <w:tblStylePr w:type="band1Horz">
      <w:tblPr/>
      <w:tcPr>
        <w:shd w:val="clear" w:color="auto" w:fill="F9B3B3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CF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3434" w:themeFill="accent4" w:themeFillShade="CC"/>
      </w:tcPr>
    </w:tblStylePr>
    <w:tblStylePr w:type="lastRow">
      <w:rPr>
        <w:b/>
        <w:bCs/>
        <w:color w:val="34343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3" w:themeFillTint="3F"/>
      </w:tcPr>
    </w:tblStylePr>
    <w:tblStylePr w:type="band1Horz">
      <w:tblPr/>
      <w:tcPr>
        <w:shd w:val="clear" w:color="auto" w:fill="F9F9F9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C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B5B5" w:themeFill="accent3" w:themeFillShade="CC"/>
      </w:tcPr>
    </w:tblStylePr>
    <w:tblStylePr w:type="lastRow">
      <w:rPr>
        <w:b/>
        <w:bCs/>
        <w:color w:val="B5B5B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4" w:themeFillTint="3F"/>
      </w:tcPr>
    </w:tblStylePr>
    <w:tblStylePr w:type="band1Horz">
      <w:tblPr/>
      <w:tcPr>
        <w:shd w:val="clear" w:color="auto" w:fill="D9D9D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A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6" w:themeFillShade="CC"/>
      </w:tcPr>
    </w:tblStylePr>
    <w:tblStylePr w:type="lastRow">
      <w:rPr>
        <w:b/>
        <w:bCs/>
        <w:color w:val="CCCCC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2F3" w:themeFill="accent5" w:themeFillTint="3F"/>
      </w:tcPr>
    </w:tblStylePr>
    <w:tblStylePr w:type="band1Horz">
      <w:tblPr/>
      <w:tcPr>
        <w:shd w:val="clear" w:color="auto" w:fill="F9F5F5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5959A" w:themeFill="accent5" w:themeFillShade="CC"/>
      </w:tcPr>
    </w:tblStylePr>
    <w:tblStylePr w:type="lastRow">
      <w:rPr>
        <w:b/>
        <w:bCs/>
        <w:color w:val="C5959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5070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5070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50707" w:themeColor="accent2"/>
        <w:left w:val="single" w:sz="4" w:space="0" w:color="262626" w:themeColor="accent1"/>
        <w:bottom w:val="single" w:sz="4" w:space="0" w:color="262626" w:themeColor="accent1"/>
        <w:right w:val="single" w:sz="4" w:space="0" w:color="26262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9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5070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161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1616" w:themeColor="accent1" w:themeShade="99"/>
          <w:insideV w:val="nil"/>
        </w:tcBorders>
        <w:shd w:val="clear" w:color="auto" w:fill="16161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1616" w:themeFill="accent1" w:themeFillShade="99"/>
      </w:tcPr>
    </w:tblStylePr>
    <w:tblStylePr w:type="band1Vert">
      <w:tblPr/>
      <w:tcPr>
        <w:shd w:val="clear" w:color="auto" w:fill="A8A8A8" w:themeFill="accent1" w:themeFillTint="66"/>
      </w:tcPr>
    </w:tblStylePr>
    <w:tblStylePr w:type="band1Horz">
      <w:tblPr/>
      <w:tcPr>
        <w:shd w:val="clear" w:color="auto" w:fill="929292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50707" w:themeColor="accent2"/>
        <w:left w:val="single" w:sz="4" w:space="0" w:color="650707" w:themeColor="accent2"/>
        <w:bottom w:val="single" w:sz="4" w:space="0" w:color="650707" w:themeColor="accent2"/>
        <w:right w:val="single" w:sz="4" w:space="0" w:color="65070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9D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5070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4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404" w:themeColor="accent2" w:themeShade="99"/>
          <w:insideV w:val="nil"/>
        </w:tcBorders>
        <w:shd w:val="clear" w:color="auto" w:fill="3C04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404" w:themeFill="accent2" w:themeFillShade="99"/>
      </w:tcPr>
    </w:tblStylePr>
    <w:tblStylePr w:type="band1Vert">
      <w:tblPr/>
      <w:tcPr>
        <w:shd w:val="clear" w:color="auto" w:fill="F46868" w:themeFill="accent2" w:themeFillTint="66"/>
      </w:tcPr>
    </w:tblStylePr>
    <w:tblStylePr w:type="band1Horz">
      <w:tblPr/>
      <w:tcPr>
        <w:shd w:val="clear" w:color="auto" w:fill="F2434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14141" w:themeColor="accent4"/>
        <w:left w:val="single" w:sz="4" w:space="0" w:color="E3E3E3" w:themeColor="accent3"/>
        <w:bottom w:val="single" w:sz="4" w:space="0" w:color="E3E3E3" w:themeColor="accent3"/>
        <w:right w:val="single" w:sz="4" w:space="0" w:color="E3E3E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141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888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8888" w:themeColor="accent3" w:themeShade="99"/>
          <w:insideV w:val="nil"/>
        </w:tcBorders>
        <w:shd w:val="clear" w:color="auto" w:fill="88888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8888" w:themeFill="accent3" w:themeFillShade="99"/>
      </w:tcPr>
    </w:tblStylePr>
    <w:tblStylePr w:type="band1Vert">
      <w:tblPr/>
      <w:tcPr>
        <w:shd w:val="clear" w:color="auto" w:fill="F3F3F3" w:themeFill="accent3" w:themeFillTint="66"/>
      </w:tcPr>
    </w:tblStylePr>
    <w:tblStylePr w:type="band1Horz">
      <w:tblPr/>
      <w:tcPr>
        <w:shd w:val="clear" w:color="auto" w:fill="F1F1F1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3E3E3" w:themeColor="accent3"/>
        <w:left w:val="single" w:sz="4" w:space="0" w:color="414141" w:themeColor="accent4"/>
        <w:bottom w:val="single" w:sz="4" w:space="0" w:color="414141" w:themeColor="accent4"/>
        <w:right w:val="single" w:sz="4" w:space="0" w:color="41414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3E3E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272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2727" w:themeColor="accent4" w:themeShade="99"/>
          <w:insideV w:val="nil"/>
        </w:tcBorders>
        <w:shd w:val="clear" w:color="auto" w:fill="27272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2727" w:themeFill="accent4" w:themeFillShade="99"/>
      </w:tcPr>
    </w:tblStylePr>
    <w:tblStylePr w:type="band1Vert">
      <w:tblPr/>
      <w:tcPr>
        <w:shd w:val="clear" w:color="auto" w:fill="B3B3B3" w:themeFill="accent4" w:themeFillTint="66"/>
      </w:tcPr>
    </w:tblStylePr>
    <w:tblStylePr w:type="band1Horz">
      <w:tblPr/>
      <w:tcPr>
        <w:shd w:val="clear" w:color="auto" w:fill="A0A0A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E4CED0" w:themeColor="accent5"/>
        <w:bottom w:val="single" w:sz="4" w:space="0" w:color="E4CED0" w:themeColor="accent5"/>
        <w:right w:val="single" w:sz="4" w:space="0" w:color="E4CED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A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65E6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65E64" w:themeColor="accent5" w:themeShade="99"/>
          <w:insideV w:val="nil"/>
        </w:tcBorders>
        <w:shd w:val="clear" w:color="auto" w:fill="A65E6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E64" w:themeFill="accent5" w:themeFillShade="99"/>
      </w:tcPr>
    </w:tblStylePr>
    <w:tblStylePr w:type="band1Vert">
      <w:tblPr/>
      <w:tcPr>
        <w:shd w:val="clear" w:color="auto" w:fill="F4EBEB" w:themeFill="accent5" w:themeFillTint="66"/>
      </w:tcPr>
    </w:tblStylePr>
    <w:tblStylePr w:type="band1Horz">
      <w:tblPr/>
      <w:tcPr>
        <w:shd w:val="clear" w:color="auto" w:fill="F1E6E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4CED0" w:themeColor="accent5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4CED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6" w:themeShade="99"/>
          <w:insideV w:val="nil"/>
        </w:tcBorders>
        <w:shd w:val="clear" w:color="auto" w:fill="99999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6" w:themeFillShade="99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  <w:pPr>
      <w:spacing w:after="300"/>
    </w:pPr>
    <w:rPr>
      <w:rFonts w:eastAsiaTheme="minorHAnsi"/>
      <w:kern w:val="0"/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DarkList">
    <w:name w:val="Dark List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262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121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1C1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1C1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C1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C1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5070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30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B050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B050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050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050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3E3E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717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AAA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AAA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AAA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AAA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1414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202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303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303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4CED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4C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878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878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878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878C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rPr>
      <w:rFonts w:ascii="Segoe UI" w:eastAsiaTheme="minorHAnsi" w:hAnsi="Segoe UI" w:cs="Segoe UI"/>
      <w:kern w:val="0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72222"/>
    <w:rPr>
      <w:rFonts w:eastAsiaTheme="minorHAnsi"/>
      <w:kern w:val="0"/>
      <w:sz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  <w:rPr>
      <w:rFonts w:eastAsiaTheme="minorHAnsi"/>
      <w:kern w:val="0"/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72222"/>
    <w:rPr>
      <w:rFonts w:asciiTheme="majorHAnsi" w:eastAsiaTheme="majorEastAsia" w:hAnsiTheme="majorHAnsi" w:cstheme="majorBidi"/>
      <w:kern w:val="0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320303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  <w:rPr>
      <w:rFonts w:eastAsiaTheme="minorHAnsi"/>
      <w:kern w:val="0"/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ridTable1Light">
    <w:name w:val="Grid Table 1 Light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8A8A8" w:themeColor="accent1" w:themeTint="66"/>
        <w:left w:val="single" w:sz="4" w:space="0" w:color="A8A8A8" w:themeColor="accent1" w:themeTint="66"/>
        <w:bottom w:val="single" w:sz="4" w:space="0" w:color="A8A8A8" w:themeColor="accent1" w:themeTint="66"/>
        <w:right w:val="single" w:sz="4" w:space="0" w:color="A8A8A8" w:themeColor="accent1" w:themeTint="66"/>
        <w:insideH w:val="single" w:sz="4" w:space="0" w:color="A8A8A8" w:themeColor="accent1" w:themeTint="66"/>
        <w:insideV w:val="single" w:sz="4" w:space="0" w:color="A8A8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C7C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C7C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46868" w:themeColor="accent2" w:themeTint="66"/>
        <w:left w:val="single" w:sz="4" w:space="0" w:color="F46868" w:themeColor="accent2" w:themeTint="66"/>
        <w:bottom w:val="single" w:sz="4" w:space="0" w:color="F46868" w:themeColor="accent2" w:themeTint="66"/>
        <w:right w:val="single" w:sz="4" w:space="0" w:color="F46868" w:themeColor="accent2" w:themeTint="66"/>
        <w:insideH w:val="single" w:sz="4" w:space="0" w:color="F46868" w:themeColor="accent2" w:themeTint="66"/>
        <w:insideV w:val="single" w:sz="4" w:space="0" w:color="F4686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F1D1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1D1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3F3F3" w:themeColor="accent3" w:themeTint="66"/>
        <w:left w:val="single" w:sz="4" w:space="0" w:color="F3F3F3" w:themeColor="accent3" w:themeTint="66"/>
        <w:bottom w:val="single" w:sz="4" w:space="0" w:color="F3F3F3" w:themeColor="accent3" w:themeTint="66"/>
        <w:right w:val="single" w:sz="4" w:space="0" w:color="F3F3F3" w:themeColor="accent3" w:themeTint="66"/>
        <w:insideH w:val="single" w:sz="4" w:space="0" w:color="F3F3F3" w:themeColor="accent3" w:themeTint="66"/>
        <w:insideV w:val="single" w:sz="4" w:space="0" w:color="F3F3F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EEEE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EEE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3B3B3" w:themeColor="accent4" w:themeTint="66"/>
        <w:left w:val="single" w:sz="4" w:space="0" w:color="B3B3B3" w:themeColor="accent4" w:themeTint="66"/>
        <w:bottom w:val="single" w:sz="4" w:space="0" w:color="B3B3B3" w:themeColor="accent4" w:themeTint="66"/>
        <w:right w:val="single" w:sz="4" w:space="0" w:color="B3B3B3" w:themeColor="accent4" w:themeTint="66"/>
        <w:insideH w:val="single" w:sz="4" w:space="0" w:color="B3B3B3" w:themeColor="accent4" w:themeTint="66"/>
        <w:insideV w:val="single" w:sz="4" w:space="0" w:color="B3B3B3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D8D8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8D8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4EBEB" w:themeColor="accent5" w:themeTint="66"/>
        <w:left w:val="single" w:sz="4" w:space="0" w:color="F4EBEB" w:themeColor="accent5" w:themeTint="66"/>
        <w:bottom w:val="single" w:sz="4" w:space="0" w:color="F4EBEB" w:themeColor="accent5" w:themeTint="66"/>
        <w:right w:val="single" w:sz="4" w:space="0" w:color="F4EBEB" w:themeColor="accent5" w:themeTint="66"/>
        <w:insideH w:val="single" w:sz="4" w:space="0" w:color="F4EBEB" w:themeColor="accent5" w:themeTint="66"/>
        <w:insideV w:val="single" w:sz="4" w:space="0" w:color="F4EBE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EE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E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7C7C7C" w:themeColor="accent1" w:themeTint="99"/>
        <w:bottom w:val="single" w:sz="2" w:space="0" w:color="7C7C7C" w:themeColor="accent1" w:themeTint="99"/>
        <w:insideH w:val="single" w:sz="2" w:space="0" w:color="7C7C7C" w:themeColor="accent1" w:themeTint="99"/>
        <w:insideV w:val="single" w:sz="2" w:space="0" w:color="7C7C7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C7C7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C7C7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3"/>
      </w:tcPr>
    </w:tblStylePr>
    <w:tblStylePr w:type="band1Horz">
      <w:tblPr/>
      <w:tcPr>
        <w:shd w:val="clear" w:color="auto" w:fill="D3D3D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EF1D1D" w:themeColor="accent2" w:themeTint="99"/>
        <w:bottom w:val="single" w:sz="2" w:space="0" w:color="EF1D1D" w:themeColor="accent2" w:themeTint="99"/>
        <w:insideH w:val="single" w:sz="2" w:space="0" w:color="EF1D1D" w:themeColor="accent2" w:themeTint="99"/>
        <w:insideV w:val="single" w:sz="2" w:space="0" w:color="EF1D1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F1D1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F1D1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B3B3" w:themeFill="accent2" w:themeFillTint="33"/>
      </w:tcPr>
    </w:tblStylePr>
    <w:tblStylePr w:type="band1Horz">
      <w:tblPr/>
      <w:tcPr>
        <w:shd w:val="clear" w:color="auto" w:fill="F9B3B3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EEEEEE" w:themeColor="accent3" w:themeTint="99"/>
        <w:bottom w:val="single" w:sz="2" w:space="0" w:color="EEEEEE" w:themeColor="accent3" w:themeTint="99"/>
        <w:insideH w:val="single" w:sz="2" w:space="0" w:color="EEEEEE" w:themeColor="accent3" w:themeTint="99"/>
        <w:insideV w:val="single" w:sz="2" w:space="0" w:color="EEEEE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EEEE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EEE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3" w:themeFillTint="33"/>
      </w:tcPr>
    </w:tblStylePr>
    <w:tblStylePr w:type="band1Horz">
      <w:tblPr/>
      <w:tcPr>
        <w:shd w:val="clear" w:color="auto" w:fill="F9F9F9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8D8D8D" w:themeColor="accent4" w:themeTint="99"/>
        <w:bottom w:val="single" w:sz="2" w:space="0" w:color="8D8D8D" w:themeColor="accent4" w:themeTint="99"/>
        <w:insideH w:val="single" w:sz="2" w:space="0" w:color="8D8D8D" w:themeColor="accent4" w:themeTint="99"/>
        <w:insideV w:val="single" w:sz="2" w:space="0" w:color="8D8D8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8D8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8D8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3"/>
      </w:tcPr>
    </w:tblStylePr>
    <w:tblStylePr w:type="band1Horz">
      <w:tblPr/>
      <w:tcPr>
        <w:shd w:val="clear" w:color="auto" w:fill="D9D9D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EEE1E2" w:themeColor="accent5" w:themeTint="99"/>
        <w:bottom w:val="single" w:sz="2" w:space="0" w:color="EEE1E2" w:themeColor="accent5" w:themeTint="99"/>
        <w:insideH w:val="single" w:sz="2" w:space="0" w:color="EEE1E2" w:themeColor="accent5" w:themeTint="99"/>
        <w:insideV w:val="single" w:sz="2" w:space="0" w:color="EEE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EE1E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E1E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F5" w:themeFill="accent5" w:themeFillTint="33"/>
      </w:tcPr>
    </w:tblStylePr>
    <w:tblStylePr w:type="band1Horz">
      <w:tblPr/>
      <w:tcPr>
        <w:shd w:val="clear" w:color="auto" w:fill="F9F5F5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FFFFF" w:themeColor="accent6" w:themeTint="99"/>
        <w:bottom w:val="single" w:sz="2" w:space="0" w:color="FFFFFF" w:themeColor="accent6" w:themeTint="99"/>
        <w:insideH w:val="single" w:sz="2" w:space="0" w:color="FFFFFF" w:themeColor="accent6" w:themeTint="99"/>
        <w:insideV w:val="single" w:sz="2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GridTable3">
    <w:name w:val="Grid Table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C7C7C" w:themeColor="accent1" w:themeTint="99"/>
        <w:left w:val="single" w:sz="4" w:space="0" w:color="7C7C7C" w:themeColor="accent1" w:themeTint="99"/>
        <w:bottom w:val="single" w:sz="4" w:space="0" w:color="7C7C7C" w:themeColor="accent1" w:themeTint="99"/>
        <w:right w:val="single" w:sz="4" w:space="0" w:color="7C7C7C" w:themeColor="accent1" w:themeTint="99"/>
        <w:insideH w:val="single" w:sz="4" w:space="0" w:color="7C7C7C" w:themeColor="accent1" w:themeTint="99"/>
        <w:insideV w:val="single" w:sz="4" w:space="0" w:color="7C7C7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D3D3" w:themeFill="accent1" w:themeFillTint="33"/>
      </w:tcPr>
    </w:tblStylePr>
    <w:tblStylePr w:type="band1Horz">
      <w:tblPr/>
      <w:tcPr>
        <w:shd w:val="clear" w:color="auto" w:fill="D3D3D3" w:themeFill="accent1" w:themeFillTint="33"/>
      </w:tcPr>
    </w:tblStylePr>
    <w:tblStylePr w:type="neCell">
      <w:tblPr/>
      <w:tcPr>
        <w:tcBorders>
          <w:bottom w:val="single" w:sz="4" w:space="0" w:color="7C7C7C" w:themeColor="accent1" w:themeTint="99"/>
        </w:tcBorders>
      </w:tcPr>
    </w:tblStylePr>
    <w:tblStylePr w:type="nwCell">
      <w:tblPr/>
      <w:tcPr>
        <w:tcBorders>
          <w:bottom w:val="single" w:sz="4" w:space="0" w:color="7C7C7C" w:themeColor="accent1" w:themeTint="99"/>
        </w:tcBorders>
      </w:tcPr>
    </w:tblStylePr>
    <w:tblStylePr w:type="seCell">
      <w:tblPr/>
      <w:tcPr>
        <w:tcBorders>
          <w:top w:val="single" w:sz="4" w:space="0" w:color="7C7C7C" w:themeColor="accent1" w:themeTint="99"/>
        </w:tcBorders>
      </w:tcPr>
    </w:tblStylePr>
    <w:tblStylePr w:type="swCell">
      <w:tblPr/>
      <w:tcPr>
        <w:tcBorders>
          <w:top w:val="single" w:sz="4" w:space="0" w:color="7C7C7C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F1D1D" w:themeColor="accent2" w:themeTint="99"/>
        <w:left w:val="single" w:sz="4" w:space="0" w:color="EF1D1D" w:themeColor="accent2" w:themeTint="99"/>
        <w:bottom w:val="single" w:sz="4" w:space="0" w:color="EF1D1D" w:themeColor="accent2" w:themeTint="99"/>
        <w:right w:val="single" w:sz="4" w:space="0" w:color="EF1D1D" w:themeColor="accent2" w:themeTint="99"/>
        <w:insideH w:val="single" w:sz="4" w:space="0" w:color="EF1D1D" w:themeColor="accent2" w:themeTint="99"/>
        <w:insideV w:val="single" w:sz="4" w:space="0" w:color="EF1D1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B3B3" w:themeFill="accent2" w:themeFillTint="33"/>
      </w:tcPr>
    </w:tblStylePr>
    <w:tblStylePr w:type="band1Horz">
      <w:tblPr/>
      <w:tcPr>
        <w:shd w:val="clear" w:color="auto" w:fill="F9B3B3" w:themeFill="accent2" w:themeFillTint="33"/>
      </w:tcPr>
    </w:tblStylePr>
    <w:tblStylePr w:type="neCell">
      <w:tblPr/>
      <w:tcPr>
        <w:tcBorders>
          <w:bottom w:val="single" w:sz="4" w:space="0" w:color="EF1D1D" w:themeColor="accent2" w:themeTint="99"/>
        </w:tcBorders>
      </w:tcPr>
    </w:tblStylePr>
    <w:tblStylePr w:type="nwCell">
      <w:tblPr/>
      <w:tcPr>
        <w:tcBorders>
          <w:bottom w:val="single" w:sz="4" w:space="0" w:color="EF1D1D" w:themeColor="accent2" w:themeTint="99"/>
        </w:tcBorders>
      </w:tcPr>
    </w:tblStylePr>
    <w:tblStylePr w:type="seCell">
      <w:tblPr/>
      <w:tcPr>
        <w:tcBorders>
          <w:top w:val="single" w:sz="4" w:space="0" w:color="EF1D1D" w:themeColor="accent2" w:themeTint="99"/>
        </w:tcBorders>
      </w:tcPr>
    </w:tblStylePr>
    <w:tblStylePr w:type="swCell">
      <w:tblPr/>
      <w:tcPr>
        <w:tcBorders>
          <w:top w:val="single" w:sz="4" w:space="0" w:color="EF1D1D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EEEEE" w:themeColor="accent3" w:themeTint="99"/>
        <w:left w:val="single" w:sz="4" w:space="0" w:color="EEEEEE" w:themeColor="accent3" w:themeTint="99"/>
        <w:bottom w:val="single" w:sz="4" w:space="0" w:color="EEEEEE" w:themeColor="accent3" w:themeTint="99"/>
        <w:right w:val="single" w:sz="4" w:space="0" w:color="EEEEEE" w:themeColor="accent3" w:themeTint="99"/>
        <w:insideH w:val="single" w:sz="4" w:space="0" w:color="EEEEEE" w:themeColor="accent3" w:themeTint="99"/>
        <w:insideV w:val="single" w:sz="4" w:space="0" w:color="EEEEE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3" w:themeFillTint="33"/>
      </w:tcPr>
    </w:tblStylePr>
    <w:tblStylePr w:type="band1Horz">
      <w:tblPr/>
      <w:tcPr>
        <w:shd w:val="clear" w:color="auto" w:fill="F9F9F9" w:themeFill="accent3" w:themeFillTint="33"/>
      </w:tcPr>
    </w:tblStylePr>
    <w:tblStylePr w:type="neCell">
      <w:tblPr/>
      <w:tcPr>
        <w:tcBorders>
          <w:bottom w:val="single" w:sz="4" w:space="0" w:color="EEEEEE" w:themeColor="accent3" w:themeTint="99"/>
        </w:tcBorders>
      </w:tcPr>
    </w:tblStylePr>
    <w:tblStylePr w:type="nwCell">
      <w:tblPr/>
      <w:tcPr>
        <w:tcBorders>
          <w:bottom w:val="single" w:sz="4" w:space="0" w:color="EEEEEE" w:themeColor="accent3" w:themeTint="99"/>
        </w:tcBorders>
      </w:tcPr>
    </w:tblStylePr>
    <w:tblStylePr w:type="seCell">
      <w:tblPr/>
      <w:tcPr>
        <w:tcBorders>
          <w:top w:val="single" w:sz="4" w:space="0" w:color="EEEEEE" w:themeColor="accent3" w:themeTint="99"/>
        </w:tcBorders>
      </w:tcPr>
    </w:tblStylePr>
    <w:tblStylePr w:type="swCell">
      <w:tblPr/>
      <w:tcPr>
        <w:tcBorders>
          <w:top w:val="single" w:sz="4" w:space="0" w:color="EEEEE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D8D8D" w:themeColor="accent4" w:themeTint="99"/>
        <w:left w:val="single" w:sz="4" w:space="0" w:color="8D8D8D" w:themeColor="accent4" w:themeTint="99"/>
        <w:bottom w:val="single" w:sz="4" w:space="0" w:color="8D8D8D" w:themeColor="accent4" w:themeTint="99"/>
        <w:right w:val="single" w:sz="4" w:space="0" w:color="8D8D8D" w:themeColor="accent4" w:themeTint="99"/>
        <w:insideH w:val="single" w:sz="4" w:space="0" w:color="8D8D8D" w:themeColor="accent4" w:themeTint="99"/>
        <w:insideV w:val="single" w:sz="4" w:space="0" w:color="8D8D8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9D9" w:themeFill="accent4" w:themeFillTint="33"/>
      </w:tcPr>
    </w:tblStylePr>
    <w:tblStylePr w:type="band1Horz">
      <w:tblPr/>
      <w:tcPr>
        <w:shd w:val="clear" w:color="auto" w:fill="D9D9D9" w:themeFill="accent4" w:themeFillTint="33"/>
      </w:tcPr>
    </w:tblStylePr>
    <w:tblStylePr w:type="neCell">
      <w:tblPr/>
      <w:tcPr>
        <w:tcBorders>
          <w:bottom w:val="single" w:sz="4" w:space="0" w:color="8D8D8D" w:themeColor="accent4" w:themeTint="99"/>
        </w:tcBorders>
      </w:tcPr>
    </w:tblStylePr>
    <w:tblStylePr w:type="nwCell">
      <w:tblPr/>
      <w:tcPr>
        <w:tcBorders>
          <w:bottom w:val="single" w:sz="4" w:space="0" w:color="8D8D8D" w:themeColor="accent4" w:themeTint="99"/>
        </w:tcBorders>
      </w:tcPr>
    </w:tblStylePr>
    <w:tblStylePr w:type="seCell">
      <w:tblPr/>
      <w:tcPr>
        <w:tcBorders>
          <w:top w:val="single" w:sz="4" w:space="0" w:color="8D8D8D" w:themeColor="accent4" w:themeTint="99"/>
        </w:tcBorders>
      </w:tcPr>
    </w:tblStylePr>
    <w:tblStylePr w:type="swCell">
      <w:tblPr/>
      <w:tcPr>
        <w:tcBorders>
          <w:top w:val="single" w:sz="4" w:space="0" w:color="8D8D8D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EE1E2" w:themeColor="accent5" w:themeTint="99"/>
        <w:left w:val="single" w:sz="4" w:space="0" w:color="EEE1E2" w:themeColor="accent5" w:themeTint="99"/>
        <w:bottom w:val="single" w:sz="4" w:space="0" w:color="EEE1E2" w:themeColor="accent5" w:themeTint="99"/>
        <w:right w:val="single" w:sz="4" w:space="0" w:color="EEE1E2" w:themeColor="accent5" w:themeTint="99"/>
        <w:insideH w:val="single" w:sz="4" w:space="0" w:color="EEE1E2" w:themeColor="accent5" w:themeTint="99"/>
        <w:insideV w:val="single" w:sz="4" w:space="0" w:color="EEE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5F5" w:themeFill="accent5" w:themeFillTint="33"/>
      </w:tcPr>
    </w:tblStylePr>
    <w:tblStylePr w:type="band1Horz">
      <w:tblPr/>
      <w:tcPr>
        <w:shd w:val="clear" w:color="auto" w:fill="F9F5F5" w:themeFill="accent5" w:themeFillTint="33"/>
      </w:tcPr>
    </w:tblStylePr>
    <w:tblStylePr w:type="neCell">
      <w:tblPr/>
      <w:tcPr>
        <w:tcBorders>
          <w:bottom w:val="single" w:sz="4" w:space="0" w:color="EEE1E2" w:themeColor="accent5" w:themeTint="99"/>
        </w:tcBorders>
      </w:tcPr>
    </w:tblStylePr>
    <w:tblStylePr w:type="nwCell">
      <w:tblPr/>
      <w:tcPr>
        <w:tcBorders>
          <w:bottom w:val="single" w:sz="4" w:space="0" w:color="EEE1E2" w:themeColor="accent5" w:themeTint="99"/>
        </w:tcBorders>
      </w:tcPr>
    </w:tblStylePr>
    <w:tblStylePr w:type="seCell">
      <w:tblPr/>
      <w:tcPr>
        <w:tcBorders>
          <w:top w:val="single" w:sz="4" w:space="0" w:color="EEE1E2" w:themeColor="accent5" w:themeTint="99"/>
        </w:tcBorders>
      </w:tcPr>
    </w:tblStylePr>
    <w:tblStylePr w:type="swCell">
      <w:tblPr/>
      <w:tcPr>
        <w:tcBorders>
          <w:top w:val="single" w:sz="4" w:space="0" w:color="EEE1E2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C7C7C" w:themeColor="accent1" w:themeTint="99"/>
        <w:left w:val="single" w:sz="4" w:space="0" w:color="7C7C7C" w:themeColor="accent1" w:themeTint="99"/>
        <w:bottom w:val="single" w:sz="4" w:space="0" w:color="7C7C7C" w:themeColor="accent1" w:themeTint="99"/>
        <w:right w:val="single" w:sz="4" w:space="0" w:color="7C7C7C" w:themeColor="accent1" w:themeTint="99"/>
        <w:insideH w:val="single" w:sz="4" w:space="0" w:color="7C7C7C" w:themeColor="accent1" w:themeTint="99"/>
        <w:insideV w:val="single" w:sz="4" w:space="0" w:color="7C7C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626" w:themeColor="accent1"/>
          <w:left w:val="single" w:sz="4" w:space="0" w:color="262626" w:themeColor="accent1"/>
          <w:bottom w:val="single" w:sz="4" w:space="0" w:color="262626" w:themeColor="accent1"/>
          <w:right w:val="single" w:sz="4" w:space="0" w:color="262626" w:themeColor="accent1"/>
          <w:insideH w:val="nil"/>
          <w:insideV w:val="nil"/>
        </w:tcBorders>
        <w:shd w:val="clear" w:color="auto" w:fill="262626" w:themeFill="accent1"/>
      </w:tcPr>
    </w:tblStylePr>
    <w:tblStylePr w:type="lastRow">
      <w:rPr>
        <w:b/>
        <w:bCs/>
      </w:rPr>
      <w:tblPr/>
      <w:tcPr>
        <w:tcBorders>
          <w:top w:val="double" w:sz="4" w:space="0" w:color="2626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3"/>
      </w:tcPr>
    </w:tblStylePr>
    <w:tblStylePr w:type="band1Horz">
      <w:tblPr/>
      <w:tcPr>
        <w:shd w:val="clear" w:color="auto" w:fill="D3D3D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F1D1D" w:themeColor="accent2" w:themeTint="99"/>
        <w:left w:val="single" w:sz="4" w:space="0" w:color="EF1D1D" w:themeColor="accent2" w:themeTint="99"/>
        <w:bottom w:val="single" w:sz="4" w:space="0" w:color="EF1D1D" w:themeColor="accent2" w:themeTint="99"/>
        <w:right w:val="single" w:sz="4" w:space="0" w:color="EF1D1D" w:themeColor="accent2" w:themeTint="99"/>
        <w:insideH w:val="single" w:sz="4" w:space="0" w:color="EF1D1D" w:themeColor="accent2" w:themeTint="99"/>
        <w:insideV w:val="single" w:sz="4" w:space="0" w:color="EF1D1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50707" w:themeColor="accent2"/>
          <w:left w:val="single" w:sz="4" w:space="0" w:color="650707" w:themeColor="accent2"/>
          <w:bottom w:val="single" w:sz="4" w:space="0" w:color="650707" w:themeColor="accent2"/>
          <w:right w:val="single" w:sz="4" w:space="0" w:color="650707" w:themeColor="accent2"/>
          <w:insideH w:val="nil"/>
          <w:insideV w:val="nil"/>
        </w:tcBorders>
        <w:shd w:val="clear" w:color="auto" w:fill="650707" w:themeFill="accent2"/>
      </w:tcPr>
    </w:tblStylePr>
    <w:tblStylePr w:type="lastRow">
      <w:rPr>
        <w:b/>
        <w:bCs/>
      </w:rPr>
      <w:tblPr/>
      <w:tcPr>
        <w:tcBorders>
          <w:top w:val="double" w:sz="4" w:space="0" w:color="65070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B3B3" w:themeFill="accent2" w:themeFillTint="33"/>
      </w:tcPr>
    </w:tblStylePr>
    <w:tblStylePr w:type="band1Horz">
      <w:tblPr/>
      <w:tcPr>
        <w:shd w:val="clear" w:color="auto" w:fill="F9B3B3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EEEEE" w:themeColor="accent3" w:themeTint="99"/>
        <w:left w:val="single" w:sz="4" w:space="0" w:color="EEEEEE" w:themeColor="accent3" w:themeTint="99"/>
        <w:bottom w:val="single" w:sz="4" w:space="0" w:color="EEEEEE" w:themeColor="accent3" w:themeTint="99"/>
        <w:right w:val="single" w:sz="4" w:space="0" w:color="EEEEEE" w:themeColor="accent3" w:themeTint="99"/>
        <w:insideH w:val="single" w:sz="4" w:space="0" w:color="EEEEEE" w:themeColor="accent3" w:themeTint="99"/>
        <w:insideV w:val="single" w:sz="4" w:space="0" w:color="EEEEE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E3E3" w:themeColor="accent3"/>
          <w:left w:val="single" w:sz="4" w:space="0" w:color="E3E3E3" w:themeColor="accent3"/>
          <w:bottom w:val="single" w:sz="4" w:space="0" w:color="E3E3E3" w:themeColor="accent3"/>
          <w:right w:val="single" w:sz="4" w:space="0" w:color="E3E3E3" w:themeColor="accent3"/>
          <w:insideH w:val="nil"/>
          <w:insideV w:val="nil"/>
        </w:tcBorders>
        <w:shd w:val="clear" w:color="auto" w:fill="E3E3E3" w:themeFill="accent3"/>
      </w:tcPr>
    </w:tblStylePr>
    <w:tblStylePr w:type="lastRow">
      <w:rPr>
        <w:b/>
        <w:bCs/>
      </w:rPr>
      <w:tblPr/>
      <w:tcPr>
        <w:tcBorders>
          <w:top w:val="double" w:sz="4" w:space="0" w:color="E3E3E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3" w:themeFillTint="33"/>
      </w:tcPr>
    </w:tblStylePr>
    <w:tblStylePr w:type="band1Horz">
      <w:tblPr/>
      <w:tcPr>
        <w:shd w:val="clear" w:color="auto" w:fill="F9F9F9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D8D8D" w:themeColor="accent4" w:themeTint="99"/>
        <w:left w:val="single" w:sz="4" w:space="0" w:color="8D8D8D" w:themeColor="accent4" w:themeTint="99"/>
        <w:bottom w:val="single" w:sz="4" w:space="0" w:color="8D8D8D" w:themeColor="accent4" w:themeTint="99"/>
        <w:right w:val="single" w:sz="4" w:space="0" w:color="8D8D8D" w:themeColor="accent4" w:themeTint="99"/>
        <w:insideH w:val="single" w:sz="4" w:space="0" w:color="8D8D8D" w:themeColor="accent4" w:themeTint="99"/>
        <w:insideV w:val="single" w:sz="4" w:space="0" w:color="8D8D8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4141" w:themeColor="accent4"/>
          <w:left w:val="single" w:sz="4" w:space="0" w:color="414141" w:themeColor="accent4"/>
          <w:bottom w:val="single" w:sz="4" w:space="0" w:color="414141" w:themeColor="accent4"/>
          <w:right w:val="single" w:sz="4" w:space="0" w:color="414141" w:themeColor="accent4"/>
          <w:insideH w:val="nil"/>
          <w:insideV w:val="nil"/>
        </w:tcBorders>
        <w:shd w:val="clear" w:color="auto" w:fill="414141" w:themeFill="accent4"/>
      </w:tcPr>
    </w:tblStylePr>
    <w:tblStylePr w:type="lastRow">
      <w:rPr>
        <w:b/>
        <w:bCs/>
      </w:rPr>
      <w:tblPr/>
      <w:tcPr>
        <w:tcBorders>
          <w:top w:val="double" w:sz="4" w:space="0" w:color="4141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3"/>
      </w:tcPr>
    </w:tblStylePr>
    <w:tblStylePr w:type="band1Horz">
      <w:tblPr/>
      <w:tcPr>
        <w:shd w:val="clear" w:color="auto" w:fill="D9D9D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EE1E2" w:themeColor="accent5" w:themeTint="99"/>
        <w:left w:val="single" w:sz="4" w:space="0" w:color="EEE1E2" w:themeColor="accent5" w:themeTint="99"/>
        <w:bottom w:val="single" w:sz="4" w:space="0" w:color="EEE1E2" w:themeColor="accent5" w:themeTint="99"/>
        <w:right w:val="single" w:sz="4" w:space="0" w:color="EEE1E2" w:themeColor="accent5" w:themeTint="99"/>
        <w:insideH w:val="single" w:sz="4" w:space="0" w:color="EEE1E2" w:themeColor="accent5" w:themeTint="99"/>
        <w:insideV w:val="single" w:sz="4" w:space="0" w:color="EEE1E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CED0" w:themeColor="accent5"/>
          <w:left w:val="single" w:sz="4" w:space="0" w:color="E4CED0" w:themeColor="accent5"/>
          <w:bottom w:val="single" w:sz="4" w:space="0" w:color="E4CED0" w:themeColor="accent5"/>
          <w:right w:val="single" w:sz="4" w:space="0" w:color="E4CED0" w:themeColor="accent5"/>
          <w:insideH w:val="nil"/>
          <w:insideV w:val="nil"/>
        </w:tcBorders>
        <w:shd w:val="clear" w:color="auto" w:fill="E4CED0" w:themeFill="accent5"/>
      </w:tcPr>
    </w:tblStylePr>
    <w:tblStylePr w:type="lastRow">
      <w:rPr>
        <w:b/>
        <w:bCs/>
      </w:rPr>
      <w:tblPr/>
      <w:tcPr>
        <w:tcBorders>
          <w:top w:val="double" w:sz="4" w:space="0" w:color="E4CED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F5" w:themeFill="accent5" w:themeFillTint="33"/>
      </w:tcPr>
    </w:tblStylePr>
    <w:tblStylePr w:type="band1Horz">
      <w:tblPr/>
      <w:tcPr>
        <w:shd w:val="clear" w:color="auto" w:fill="F9F5F5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3D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62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62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262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2626" w:themeFill="accent1"/>
      </w:tcPr>
    </w:tblStylePr>
    <w:tblStylePr w:type="band1Vert">
      <w:tblPr/>
      <w:tcPr>
        <w:shd w:val="clear" w:color="auto" w:fill="A8A8A8" w:themeFill="accent1" w:themeFillTint="66"/>
      </w:tcPr>
    </w:tblStylePr>
    <w:tblStylePr w:type="band1Horz">
      <w:tblPr/>
      <w:tcPr>
        <w:shd w:val="clear" w:color="auto" w:fill="A8A8A8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B3B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5070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5070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5070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50707" w:themeFill="accent2"/>
      </w:tcPr>
    </w:tblStylePr>
    <w:tblStylePr w:type="band1Vert">
      <w:tblPr/>
      <w:tcPr>
        <w:shd w:val="clear" w:color="auto" w:fill="F46868" w:themeFill="accent2" w:themeFillTint="66"/>
      </w:tcPr>
    </w:tblStylePr>
    <w:tblStylePr w:type="band1Horz">
      <w:tblPr/>
      <w:tcPr>
        <w:shd w:val="clear" w:color="auto" w:fill="F46868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3E3E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3E3E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3E3E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3E3E3" w:themeFill="accent3"/>
      </w:tcPr>
    </w:tblStylePr>
    <w:tblStylePr w:type="band1Vert">
      <w:tblPr/>
      <w:tcPr>
        <w:shd w:val="clear" w:color="auto" w:fill="F3F3F3" w:themeFill="accent3" w:themeFillTint="66"/>
      </w:tcPr>
    </w:tblStylePr>
    <w:tblStylePr w:type="band1Horz">
      <w:tblPr/>
      <w:tcPr>
        <w:shd w:val="clear" w:color="auto" w:fill="F3F3F3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D9D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141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141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414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4141" w:themeFill="accent4"/>
      </w:tcPr>
    </w:tblStylePr>
    <w:tblStylePr w:type="band1Vert">
      <w:tblPr/>
      <w:tcPr>
        <w:shd w:val="clear" w:color="auto" w:fill="B3B3B3" w:themeFill="accent4" w:themeFillTint="66"/>
      </w:tcPr>
    </w:tblStylePr>
    <w:tblStylePr w:type="band1Horz">
      <w:tblPr/>
      <w:tcPr>
        <w:shd w:val="clear" w:color="auto" w:fill="B3B3B3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5F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CED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CED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4CED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4CED0" w:themeFill="accent5"/>
      </w:tcPr>
    </w:tblStylePr>
    <w:tblStylePr w:type="band1Vert">
      <w:tblPr/>
      <w:tcPr>
        <w:shd w:val="clear" w:color="auto" w:fill="F4EBEB" w:themeFill="accent5" w:themeFillTint="66"/>
      </w:tcPr>
    </w:tblStylePr>
    <w:tblStylePr w:type="band1Horz">
      <w:tblPr/>
      <w:tcPr>
        <w:shd w:val="clear" w:color="auto" w:fill="F4EBEB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72222"/>
    <w:pPr>
      <w:spacing w:after="0" w:line="240" w:lineRule="auto"/>
    </w:pPr>
    <w:rPr>
      <w:color w:val="1C1C1C" w:themeColor="accent1" w:themeShade="BF"/>
    </w:rPr>
    <w:tblPr>
      <w:tblStyleRowBandSize w:val="1"/>
      <w:tblStyleColBandSize w:val="1"/>
      <w:tblBorders>
        <w:top w:val="single" w:sz="4" w:space="0" w:color="7C7C7C" w:themeColor="accent1" w:themeTint="99"/>
        <w:left w:val="single" w:sz="4" w:space="0" w:color="7C7C7C" w:themeColor="accent1" w:themeTint="99"/>
        <w:bottom w:val="single" w:sz="4" w:space="0" w:color="7C7C7C" w:themeColor="accent1" w:themeTint="99"/>
        <w:right w:val="single" w:sz="4" w:space="0" w:color="7C7C7C" w:themeColor="accent1" w:themeTint="99"/>
        <w:insideH w:val="single" w:sz="4" w:space="0" w:color="7C7C7C" w:themeColor="accent1" w:themeTint="99"/>
        <w:insideV w:val="single" w:sz="4" w:space="0" w:color="7C7C7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C7C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C7C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3"/>
      </w:tcPr>
    </w:tblStylePr>
    <w:tblStylePr w:type="band1Horz">
      <w:tblPr/>
      <w:tcPr>
        <w:shd w:val="clear" w:color="auto" w:fill="D3D3D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72222"/>
    <w:pPr>
      <w:spacing w:after="0" w:line="240" w:lineRule="auto"/>
    </w:pPr>
    <w:rPr>
      <w:color w:val="4B0505" w:themeColor="accent2" w:themeShade="BF"/>
    </w:rPr>
    <w:tblPr>
      <w:tblStyleRowBandSize w:val="1"/>
      <w:tblStyleColBandSize w:val="1"/>
      <w:tblBorders>
        <w:top w:val="single" w:sz="4" w:space="0" w:color="EF1D1D" w:themeColor="accent2" w:themeTint="99"/>
        <w:left w:val="single" w:sz="4" w:space="0" w:color="EF1D1D" w:themeColor="accent2" w:themeTint="99"/>
        <w:bottom w:val="single" w:sz="4" w:space="0" w:color="EF1D1D" w:themeColor="accent2" w:themeTint="99"/>
        <w:right w:val="single" w:sz="4" w:space="0" w:color="EF1D1D" w:themeColor="accent2" w:themeTint="99"/>
        <w:insideH w:val="single" w:sz="4" w:space="0" w:color="EF1D1D" w:themeColor="accent2" w:themeTint="99"/>
        <w:insideV w:val="single" w:sz="4" w:space="0" w:color="EF1D1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F1D1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F1D1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B3B3" w:themeFill="accent2" w:themeFillTint="33"/>
      </w:tcPr>
    </w:tblStylePr>
    <w:tblStylePr w:type="band1Horz">
      <w:tblPr/>
      <w:tcPr>
        <w:shd w:val="clear" w:color="auto" w:fill="F9B3B3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72222"/>
    <w:pPr>
      <w:spacing w:after="0" w:line="240" w:lineRule="auto"/>
    </w:pPr>
    <w:rPr>
      <w:color w:val="AAAAAA" w:themeColor="accent3" w:themeShade="BF"/>
    </w:rPr>
    <w:tblPr>
      <w:tblStyleRowBandSize w:val="1"/>
      <w:tblStyleColBandSize w:val="1"/>
      <w:tblBorders>
        <w:top w:val="single" w:sz="4" w:space="0" w:color="EEEEEE" w:themeColor="accent3" w:themeTint="99"/>
        <w:left w:val="single" w:sz="4" w:space="0" w:color="EEEEEE" w:themeColor="accent3" w:themeTint="99"/>
        <w:bottom w:val="single" w:sz="4" w:space="0" w:color="EEEEEE" w:themeColor="accent3" w:themeTint="99"/>
        <w:right w:val="single" w:sz="4" w:space="0" w:color="EEEEEE" w:themeColor="accent3" w:themeTint="99"/>
        <w:insideH w:val="single" w:sz="4" w:space="0" w:color="EEEEEE" w:themeColor="accent3" w:themeTint="99"/>
        <w:insideV w:val="single" w:sz="4" w:space="0" w:color="EEEEE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EEEE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EEE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3" w:themeFillTint="33"/>
      </w:tcPr>
    </w:tblStylePr>
    <w:tblStylePr w:type="band1Horz">
      <w:tblPr/>
      <w:tcPr>
        <w:shd w:val="clear" w:color="auto" w:fill="F9F9F9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72222"/>
    <w:pPr>
      <w:spacing w:after="0" w:line="240" w:lineRule="auto"/>
    </w:pPr>
    <w:rPr>
      <w:color w:val="303030" w:themeColor="accent4" w:themeShade="BF"/>
    </w:rPr>
    <w:tblPr>
      <w:tblStyleRowBandSize w:val="1"/>
      <w:tblStyleColBandSize w:val="1"/>
      <w:tblBorders>
        <w:top w:val="single" w:sz="4" w:space="0" w:color="8D8D8D" w:themeColor="accent4" w:themeTint="99"/>
        <w:left w:val="single" w:sz="4" w:space="0" w:color="8D8D8D" w:themeColor="accent4" w:themeTint="99"/>
        <w:bottom w:val="single" w:sz="4" w:space="0" w:color="8D8D8D" w:themeColor="accent4" w:themeTint="99"/>
        <w:right w:val="single" w:sz="4" w:space="0" w:color="8D8D8D" w:themeColor="accent4" w:themeTint="99"/>
        <w:insideH w:val="single" w:sz="4" w:space="0" w:color="8D8D8D" w:themeColor="accent4" w:themeTint="99"/>
        <w:insideV w:val="single" w:sz="4" w:space="0" w:color="8D8D8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D8D8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8D8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3"/>
      </w:tcPr>
    </w:tblStylePr>
    <w:tblStylePr w:type="band1Horz">
      <w:tblPr/>
      <w:tcPr>
        <w:shd w:val="clear" w:color="auto" w:fill="D9D9D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72222"/>
    <w:pPr>
      <w:spacing w:after="0" w:line="240" w:lineRule="auto"/>
    </w:pPr>
    <w:rPr>
      <w:color w:val="BD878C" w:themeColor="accent5" w:themeShade="BF"/>
    </w:rPr>
    <w:tblPr>
      <w:tblStyleRowBandSize w:val="1"/>
      <w:tblStyleColBandSize w:val="1"/>
      <w:tblBorders>
        <w:top w:val="single" w:sz="4" w:space="0" w:color="EEE1E2" w:themeColor="accent5" w:themeTint="99"/>
        <w:left w:val="single" w:sz="4" w:space="0" w:color="EEE1E2" w:themeColor="accent5" w:themeTint="99"/>
        <w:bottom w:val="single" w:sz="4" w:space="0" w:color="EEE1E2" w:themeColor="accent5" w:themeTint="99"/>
        <w:right w:val="single" w:sz="4" w:space="0" w:color="EEE1E2" w:themeColor="accent5" w:themeTint="99"/>
        <w:insideH w:val="single" w:sz="4" w:space="0" w:color="EEE1E2" w:themeColor="accent5" w:themeTint="99"/>
        <w:insideV w:val="single" w:sz="4" w:space="0" w:color="EEE1E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EE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E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F5" w:themeFill="accent5" w:themeFillTint="33"/>
      </w:tcPr>
    </w:tblStylePr>
    <w:tblStylePr w:type="band1Horz">
      <w:tblPr/>
      <w:tcPr>
        <w:shd w:val="clear" w:color="auto" w:fill="F9F5F5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7222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72222"/>
    <w:pPr>
      <w:spacing w:after="0" w:line="240" w:lineRule="auto"/>
    </w:pPr>
    <w:rPr>
      <w:color w:val="1C1C1C" w:themeColor="accent1" w:themeShade="BF"/>
    </w:rPr>
    <w:tblPr>
      <w:tblStyleRowBandSize w:val="1"/>
      <w:tblStyleColBandSize w:val="1"/>
      <w:tblBorders>
        <w:top w:val="single" w:sz="4" w:space="0" w:color="7C7C7C" w:themeColor="accent1" w:themeTint="99"/>
        <w:left w:val="single" w:sz="4" w:space="0" w:color="7C7C7C" w:themeColor="accent1" w:themeTint="99"/>
        <w:bottom w:val="single" w:sz="4" w:space="0" w:color="7C7C7C" w:themeColor="accent1" w:themeTint="99"/>
        <w:right w:val="single" w:sz="4" w:space="0" w:color="7C7C7C" w:themeColor="accent1" w:themeTint="99"/>
        <w:insideH w:val="single" w:sz="4" w:space="0" w:color="7C7C7C" w:themeColor="accent1" w:themeTint="99"/>
        <w:insideV w:val="single" w:sz="4" w:space="0" w:color="7C7C7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D3D3" w:themeFill="accent1" w:themeFillTint="33"/>
      </w:tcPr>
    </w:tblStylePr>
    <w:tblStylePr w:type="band1Horz">
      <w:tblPr/>
      <w:tcPr>
        <w:shd w:val="clear" w:color="auto" w:fill="D3D3D3" w:themeFill="accent1" w:themeFillTint="33"/>
      </w:tcPr>
    </w:tblStylePr>
    <w:tblStylePr w:type="neCell">
      <w:tblPr/>
      <w:tcPr>
        <w:tcBorders>
          <w:bottom w:val="single" w:sz="4" w:space="0" w:color="7C7C7C" w:themeColor="accent1" w:themeTint="99"/>
        </w:tcBorders>
      </w:tcPr>
    </w:tblStylePr>
    <w:tblStylePr w:type="nwCell">
      <w:tblPr/>
      <w:tcPr>
        <w:tcBorders>
          <w:bottom w:val="single" w:sz="4" w:space="0" w:color="7C7C7C" w:themeColor="accent1" w:themeTint="99"/>
        </w:tcBorders>
      </w:tcPr>
    </w:tblStylePr>
    <w:tblStylePr w:type="seCell">
      <w:tblPr/>
      <w:tcPr>
        <w:tcBorders>
          <w:top w:val="single" w:sz="4" w:space="0" w:color="7C7C7C" w:themeColor="accent1" w:themeTint="99"/>
        </w:tcBorders>
      </w:tcPr>
    </w:tblStylePr>
    <w:tblStylePr w:type="swCell">
      <w:tblPr/>
      <w:tcPr>
        <w:tcBorders>
          <w:top w:val="single" w:sz="4" w:space="0" w:color="7C7C7C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72222"/>
    <w:pPr>
      <w:spacing w:after="0" w:line="240" w:lineRule="auto"/>
    </w:pPr>
    <w:rPr>
      <w:color w:val="4B0505" w:themeColor="accent2" w:themeShade="BF"/>
    </w:rPr>
    <w:tblPr>
      <w:tblStyleRowBandSize w:val="1"/>
      <w:tblStyleColBandSize w:val="1"/>
      <w:tblBorders>
        <w:top w:val="single" w:sz="4" w:space="0" w:color="EF1D1D" w:themeColor="accent2" w:themeTint="99"/>
        <w:left w:val="single" w:sz="4" w:space="0" w:color="EF1D1D" w:themeColor="accent2" w:themeTint="99"/>
        <w:bottom w:val="single" w:sz="4" w:space="0" w:color="EF1D1D" w:themeColor="accent2" w:themeTint="99"/>
        <w:right w:val="single" w:sz="4" w:space="0" w:color="EF1D1D" w:themeColor="accent2" w:themeTint="99"/>
        <w:insideH w:val="single" w:sz="4" w:space="0" w:color="EF1D1D" w:themeColor="accent2" w:themeTint="99"/>
        <w:insideV w:val="single" w:sz="4" w:space="0" w:color="EF1D1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B3B3" w:themeFill="accent2" w:themeFillTint="33"/>
      </w:tcPr>
    </w:tblStylePr>
    <w:tblStylePr w:type="band1Horz">
      <w:tblPr/>
      <w:tcPr>
        <w:shd w:val="clear" w:color="auto" w:fill="F9B3B3" w:themeFill="accent2" w:themeFillTint="33"/>
      </w:tcPr>
    </w:tblStylePr>
    <w:tblStylePr w:type="neCell">
      <w:tblPr/>
      <w:tcPr>
        <w:tcBorders>
          <w:bottom w:val="single" w:sz="4" w:space="0" w:color="EF1D1D" w:themeColor="accent2" w:themeTint="99"/>
        </w:tcBorders>
      </w:tcPr>
    </w:tblStylePr>
    <w:tblStylePr w:type="nwCell">
      <w:tblPr/>
      <w:tcPr>
        <w:tcBorders>
          <w:bottom w:val="single" w:sz="4" w:space="0" w:color="EF1D1D" w:themeColor="accent2" w:themeTint="99"/>
        </w:tcBorders>
      </w:tcPr>
    </w:tblStylePr>
    <w:tblStylePr w:type="seCell">
      <w:tblPr/>
      <w:tcPr>
        <w:tcBorders>
          <w:top w:val="single" w:sz="4" w:space="0" w:color="EF1D1D" w:themeColor="accent2" w:themeTint="99"/>
        </w:tcBorders>
      </w:tcPr>
    </w:tblStylePr>
    <w:tblStylePr w:type="swCell">
      <w:tblPr/>
      <w:tcPr>
        <w:tcBorders>
          <w:top w:val="single" w:sz="4" w:space="0" w:color="EF1D1D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72222"/>
    <w:pPr>
      <w:spacing w:after="0" w:line="240" w:lineRule="auto"/>
    </w:pPr>
    <w:rPr>
      <w:color w:val="AAAAAA" w:themeColor="accent3" w:themeShade="BF"/>
    </w:rPr>
    <w:tblPr>
      <w:tblStyleRowBandSize w:val="1"/>
      <w:tblStyleColBandSize w:val="1"/>
      <w:tblBorders>
        <w:top w:val="single" w:sz="4" w:space="0" w:color="EEEEEE" w:themeColor="accent3" w:themeTint="99"/>
        <w:left w:val="single" w:sz="4" w:space="0" w:color="EEEEEE" w:themeColor="accent3" w:themeTint="99"/>
        <w:bottom w:val="single" w:sz="4" w:space="0" w:color="EEEEEE" w:themeColor="accent3" w:themeTint="99"/>
        <w:right w:val="single" w:sz="4" w:space="0" w:color="EEEEEE" w:themeColor="accent3" w:themeTint="99"/>
        <w:insideH w:val="single" w:sz="4" w:space="0" w:color="EEEEEE" w:themeColor="accent3" w:themeTint="99"/>
        <w:insideV w:val="single" w:sz="4" w:space="0" w:color="EEEEE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3" w:themeFillTint="33"/>
      </w:tcPr>
    </w:tblStylePr>
    <w:tblStylePr w:type="band1Horz">
      <w:tblPr/>
      <w:tcPr>
        <w:shd w:val="clear" w:color="auto" w:fill="F9F9F9" w:themeFill="accent3" w:themeFillTint="33"/>
      </w:tcPr>
    </w:tblStylePr>
    <w:tblStylePr w:type="neCell">
      <w:tblPr/>
      <w:tcPr>
        <w:tcBorders>
          <w:bottom w:val="single" w:sz="4" w:space="0" w:color="EEEEEE" w:themeColor="accent3" w:themeTint="99"/>
        </w:tcBorders>
      </w:tcPr>
    </w:tblStylePr>
    <w:tblStylePr w:type="nwCell">
      <w:tblPr/>
      <w:tcPr>
        <w:tcBorders>
          <w:bottom w:val="single" w:sz="4" w:space="0" w:color="EEEEEE" w:themeColor="accent3" w:themeTint="99"/>
        </w:tcBorders>
      </w:tcPr>
    </w:tblStylePr>
    <w:tblStylePr w:type="seCell">
      <w:tblPr/>
      <w:tcPr>
        <w:tcBorders>
          <w:top w:val="single" w:sz="4" w:space="0" w:color="EEEEEE" w:themeColor="accent3" w:themeTint="99"/>
        </w:tcBorders>
      </w:tcPr>
    </w:tblStylePr>
    <w:tblStylePr w:type="swCell">
      <w:tblPr/>
      <w:tcPr>
        <w:tcBorders>
          <w:top w:val="single" w:sz="4" w:space="0" w:color="EEEEE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72222"/>
    <w:pPr>
      <w:spacing w:after="0" w:line="240" w:lineRule="auto"/>
    </w:pPr>
    <w:rPr>
      <w:color w:val="303030" w:themeColor="accent4" w:themeShade="BF"/>
    </w:rPr>
    <w:tblPr>
      <w:tblStyleRowBandSize w:val="1"/>
      <w:tblStyleColBandSize w:val="1"/>
      <w:tblBorders>
        <w:top w:val="single" w:sz="4" w:space="0" w:color="8D8D8D" w:themeColor="accent4" w:themeTint="99"/>
        <w:left w:val="single" w:sz="4" w:space="0" w:color="8D8D8D" w:themeColor="accent4" w:themeTint="99"/>
        <w:bottom w:val="single" w:sz="4" w:space="0" w:color="8D8D8D" w:themeColor="accent4" w:themeTint="99"/>
        <w:right w:val="single" w:sz="4" w:space="0" w:color="8D8D8D" w:themeColor="accent4" w:themeTint="99"/>
        <w:insideH w:val="single" w:sz="4" w:space="0" w:color="8D8D8D" w:themeColor="accent4" w:themeTint="99"/>
        <w:insideV w:val="single" w:sz="4" w:space="0" w:color="8D8D8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9D9" w:themeFill="accent4" w:themeFillTint="33"/>
      </w:tcPr>
    </w:tblStylePr>
    <w:tblStylePr w:type="band1Horz">
      <w:tblPr/>
      <w:tcPr>
        <w:shd w:val="clear" w:color="auto" w:fill="D9D9D9" w:themeFill="accent4" w:themeFillTint="33"/>
      </w:tcPr>
    </w:tblStylePr>
    <w:tblStylePr w:type="neCell">
      <w:tblPr/>
      <w:tcPr>
        <w:tcBorders>
          <w:bottom w:val="single" w:sz="4" w:space="0" w:color="8D8D8D" w:themeColor="accent4" w:themeTint="99"/>
        </w:tcBorders>
      </w:tcPr>
    </w:tblStylePr>
    <w:tblStylePr w:type="nwCell">
      <w:tblPr/>
      <w:tcPr>
        <w:tcBorders>
          <w:bottom w:val="single" w:sz="4" w:space="0" w:color="8D8D8D" w:themeColor="accent4" w:themeTint="99"/>
        </w:tcBorders>
      </w:tcPr>
    </w:tblStylePr>
    <w:tblStylePr w:type="seCell">
      <w:tblPr/>
      <w:tcPr>
        <w:tcBorders>
          <w:top w:val="single" w:sz="4" w:space="0" w:color="8D8D8D" w:themeColor="accent4" w:themeTint="99"/>
        </w:tcBorders>
      </w:tcPr>
    </w:tblStylePr>
    <w:tblStylePr w:type="swCell">
      <w:tblPr/>
      <w:tcPr>
        <w:tcBorders>
          <w:top w:val="single" w:sz="4" w:space="0" w:color="8D8D8D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72222"/>
    <w:pPr>
      <w:spacing w:after="0" w:line="240" w:lineRule="auto"/>
    </w:pPr>
    <w:rPr>
      <w:color w:val="BD878C" w:themeColor="accent5" w:themeShade="BF"/>
    </w:rPr>
    <w:tblPr>
      <w:tblStyleRowBandSize w:val="1"/>
      <w:tblStyleColBandSize w:val="1"/>
      <w:tblBorders>
        <w:top w:val="single" w:sz="4" w:space="0" w:color="EEE1E2" w:themeColor="accent5" w:themeTint="99"/>
        <w:left w:val="single" w:sz="4" w:space="0" w:color="EEE1E2" w:themeColor="accent5" w:themeTint="99"/>
        <w:bottom w:val="single" w:sz="4" w:space="0" w:color="EEE1E2" w:themeColor="accent5" w:themeTint="99"/>
        <w:right w:val="single" w:sz="4" w:space="0" w:color="EEE1E2" w:themeColor="accent5" w:themeTint="99"/>
        <w:insideH w:val="single" w:sz="4" w:space="0" w:color="EEE1E2" w:themeColor="accent5" w:themeTint="99"/>
        <w:insideV w:val="single" w:sz="4" w:space="0" w:color="EEE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5F5" w:themeFill="accent5" w:themeFillTint="33"/>
      </w:tcPr>
    </w:tblStylePr>
    <w:tblStylePr w:type="band1Horz">
      <w:tblPr/>
      <w:tcPr>
        <w:shd w:val="clear" w:color="auto" w:fill="F9F5F5" w:themeFill="accent5" w:themeFillTint="33"/>
      </w:tcPr>
    </w:tblStylePr>
    <w:tblStylePr w:type="neCell">
      <w:tblPr/>
      <w:tcPr>
        <w:tcBorders>
          <w:bottom w:val="single" w:sz="4" w:space="0" w:color="EEE1E2" w:themeColor="accent5" w:themeTint="99"/>
        </w:tcBorders>
      </w:tcPr>
    </w:tblStylePr>
    <w:tblStylePr w:type="nwCell">
      <w:tblPr/>
      <w:tcPr>
        <w:tcBorders>
          <w:bottom w:val="single" w:sz="4" w:space="0" w:color="EEE1E2" w:themeColor="accent5" w:themeTint="99"/>
        </w:tcBorders>
      </w:tcPr>
    </w:tblStylePr>
    <w:tblStylePr w:type="seCell">
      <w:tblPr/>
      <w:tcPr>
        <w:tcBorders>
          <w:top w:val="single" w:sz="4" w:space="0" w:color="EEE1E2" w:themeColor="accent5" w:themeTint="99"/>
        </w:tcBorders>
      </w:tcPr>
    </w:tblStylePr>
    <w:tblStylePr w:type="swCell">
      <w:tblPr/>
      <w:tcPr>
        <w:tcBorders>
          <w:top w:val="single" w:sz="4" w:space="0" w:color="EEE1E2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7222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121212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222"/>
    <w:rPr>
      <w:rFonts w:asciiTheme="majorHAnsi" w:eastAsiaTheme="majorEastAsia" w:hAnsiTheme="majorHAnsi" w:cstheme="majorBidi"/>
      <w:i/>
      <w:iCs/>
      <w:color w:val="1C1C1C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1C1C1C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121212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121212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rPr>
      <w:rFonts w:eastAsiaTheme="minorHAnsi"/>
      <w:i/>
      <w:iCs/>
      <w:kern w:val="0"/>
      <w:sz w:val="22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rPr>
      <w:rFonts w:ascii="Consolas" w:eastAsiaTheme="minorHAnsi" w:hAnsi="Consolas"/>
      <w:kern w:val="0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unhideWhenUsed/>
    <w:rsid w:val="000F51EC"/>
    <w:rPr>
      <w:color w:val="202020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ind w:left="200" w:hanging="200"/>
    </w:pPr>
    <w:rPr>
      <w:rFonts w:eastAsiaTheme="minorHAnsi"/>
      <w:kern w:val="0"/>
      <w:sz w:val="22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ind w:left="400" w:hanging="200"/>
    </w:pPr>
    <w:rPr>
      <w:rFonts w:eastAsiaTheme="minorHAnsi"/>
      <w:kern w:val="0"/>
      <w:sz w:val="22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ind w:left="600" w:hanging="200"/>
    </w:pPr>
    <w:rPr>
      <w:rFonts w:eastAsiaTheme="minorHAnsi"/>
      <w:kern w:val="0"/>
      <w:sz w:val="22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ind w:left="800" w:hanging="200"/>
    </w:pPr>
    <w:rPr>
      <w:rFonts w:eastAsiaTheme="minorHAnsi"/>
      <w:kern w:val="0"/>
      <w:sz w:val="22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ind w:left="1000" w:hanging="200"/>
    </w:pPr>
    <w:rPr>
      <w:rFonts w:eastAsiaTheme="minorHAnsi"/>
      <w:kern w:val="0"/>
      <w:sz w:val="22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ind w:left="1200" w:hanging="200"/>
    </w:pPr>
    <w:rPr>
      <w:rFonts w:eastAsiaTheme="minorHAnsi"/>
      <w:kern w:val="0"/>
      <w:sz w:val="22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ind w:left="1400" w:hanging="200"/>
    </w:pPr>
    <w:rPr>
      <w:rFonts w:eastAsiaTheme="minorHAnsi"/>
      <w:kern w:val="0"/>
      <w:sz w:val="22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ind w:left="1600" w:hanging="200"/>
    </w:pPr>
    <w:rPr>
      <w:rFonts w:eastAsiaTheme="minorHAnsi"/>
      <w:kern w:val="0"/>
      <w:sz w:val="22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ind w:left="1800" w:hanging="200"/>
    </w:pPr>
    <w:rPr>
      <w:rFonts w:eastAsiaTheme="minorHAnsi"/>
      <w:kern w:val="0"/>
      <w:sz w:val="22"/>
    </w:r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pPr>
      <w:spacing w:after="300" w:line="276" w:lineRule="auto"/>
    </w:pPr>
    <w:rPr>
      <w:rFonts w:asciiTheme="majorHAnsi" w:eastAsiaTheme="majorEastAsia" w:hAnsiTheme="majorHAnsi" w:cstheme="majorBidi"/>
      <w:b/>
      <w:bCs/>
      <w:kern w:val="0"/>
      <w:sz w:val="22"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1C1C1C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262626" w:themeColor="accent1"/>
        <w:bottom w:val="single" w:sz="4" w:space="10" w:color="262626" w:themeColor="accent1"/>
      </w:pBdr>
      <w:spacing w:before="360" w:after="360" w:line="276" w:lineRule="auto"/>
      <w:ind w:left="864" w:right="864"/>
      <w:jc w:val="center"/>
    </w:pPr>
    <w:rPr>
      <w:rFonts w:eastAsiaTheme="minorHAnsi"/>
      <w:i/>
      <w:iCs/>
      <w:color w:val="1C1C1C" w:themeColor="accent1" w:themeShade="BF"/>
      <w:kern w:val="0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1C1C1C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1C1C1C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62626" w:themeColor="accent1"/>
        <w:left w:val="single" w:sz="8" w:space="0" w:color="262626" w:themeColor="accent1"/>
        <w:bottom w:val="single" w:sz="8" w:space="0" w:color="262626" w:themeColor="accent1"/>
        <w:right w:val="single" w:sz="8" w:space="0" w:color="262626" w:themeColor="accent1"/>
        <w:insideH w:val="single" w:sz="8" w:space="0" w:color="262626" w:themeColor="accent1"/>
        <w:insideV w:val="single" w:sz="8" w:space="0" w:color="26262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626" w:themeColor="accent1"/>
          <w:left w:val="single" w:sz="8" w:space="0" w:color="262626" w:themeColor="accent1"/>
          <w:bottom w:val="single" w:sz="18" w:space="0" w:color="262626" w:themeColor="accent1"/>
          <w:right w:val="single" w:sz="8" w:space="0" w:color="262626" w:themeColor="accent1"/>
          <w:insideH w:val="nil"/>
          <w:insideV w:val="single" w:sz="8" w:space="0" w:color="26262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2626" w:themeColor="accent1"/>
          <w:left w:val="single" w:sz="8" w:space="0" w:color="262626" w:themeColor="accent1"/>
          <w:bottom w:val="single" w:sz="8" w:space="0" w:color="262626" w:themeColor="accent1"/>
          <w:right w:val="single" w:sz="8" w:space="0" w:color="262626" w:themeColor="accent1"/>
          <w:insideH w:val="nil"/>
          <w:insideV w:val="single" w:sz="8" w:space="0" w:color="26262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626" w:themeColor="accent1"/>
          <w:left w:val="single" w:sz="8" w:space="0" w:color="262626" w:themeColor="accent1"/>
          <w:bottom w:val="single" w:sz="8" w:space="0" w:color="262626" w:themeColor="accent1"/>
          <w:right w:val="single" w:sz="8" w:space="0" w:color="262626" w:themeColor="accent1"/>
        </w:tcBorders>
      </w:tcPr>
    </w:tblStylePr>
    <w:tblStylePr w:type="band1Vert">
      <w:tblPr/>
      <w:tcPr>
        <w:tcBorders>
          <w:top w:val="single" w:sz="8" w:space="0" w:color="262626" w:themeColor="accent1"/>
          <w:left w:val="single" w:sz="8" w:space="0" w:color="262626" w:themeColor="accent1"/>
          <w:bottom w:val="single" w:sz="8" w:space="0" w:color="262626" w:themeColor="accent1"/>
          <w:right w:val="single" w:sz="8" w:space="0" w:color="262626" w:themeColor="accent1"/>
        </w:tcBorders>
        <w:shd w:val="clear" w:color="auto" w:fill="C9C9C9" w:themeFill="accent1" w:themeFillTint="3F"/>
      </w:tcPr>
    </w:tblStylePr>
    <w:tblStylePr w:type="band1Horz">
      <w:tblPr/>
      <w:tcPr>
        <w:tcBorders>
          <w:top w:val="single" w:sz="8" w:space="0" w:color="262626" w:themeColor="accent1"/>
          <w:left w:val="single" w:sz="8" w:space="0" w:color="262626" w:themeColor="accent1"/>
          <w:bottom w:val="single" w:sz="8" w:space="0" w:color="262626" w:themeColor="accent1"/>
          <w:right w:val="single" w:sz="8" w:space="0" w:color="262626" w:themeColor="accent1"/>
          <w:insideV w:val="single" w:sz="8" w:space="0" w:color="262626" w:themeColor="accent1"/>
        </w:tcBorders>
        <w:shd w:val="clear" w:color="auto" w:fill="C9C9C9" w:themeFill="accent1" w:themeFillTint="3F"/>
      </w:tcPr>
    </w:tblStylePr>
    <w:tblStylePr w:type="band2Horz">
      <w:tblPr/>
      <w:tcPr>
        <w:tcBorders>
          <w:top w:val="single" w:sz="8" w:space="0" w:color="262626" w:themeColor="accent1"/>
          <w:left w:val="single" w:sz="8" w:space="0" w:color="262626" w:themeColor="accent1"/>
          <w:bottom w:val="single" w:sz="8" w:space="0" w:color="262626" w:themeColor="accent1"/>
          <w:right w:val="single" w:sz="8" w:space="0" w:color="262626" w:themeColor="accent1"/>
          <w:insideV w:val="single" w:sz="8" w:space="0" w:color="26262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650707" w:themeColor="accent2"/>
        <w:left w:val="single" w:sz="8" w:space="0" w:color="650707" w:themeColor="accent2"/>
        <w:bottom w:val="single" w:sz="8" w:space="0" w:color="650707" w:themeColor="accent2"/>
        <w:right w:val="single" w:sz="8" w:space="0" w:color="650707" w:themeColor="accent2"/>
        <w:insideH w:val="single" w:sz="8" w:space="0" w:color="650707" w:themeColor="accent2"/>
        <w:insideV w:val="single" w:sz="8" w:space="0" w:color="65070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0707" w:themeColor="accent2"/>
          <w:left w:val="single" w:sz="8" w:space="0" w:color="650707" w:themeColor="accent2"/>
          <w:bottom w:val="single" w:sz="18" w:space="0" w:color="650707" w:themeColor="accent2"/>
          <w:right w:val="single" w:sz="8" w:space="0" w:color="650707" w:themeColor="accent2"/>
          <w:insideH w:val="nil"/>
          <w:insideV w:val="single" w:sz="8" w:space="0" w:color="65070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50707" w:themeColor="accent2"/>
          <w:left w:val="single" w:sz="8" w:space="0" w:color="650707" w:themeColor="accent2"/>
          <w:bottom w:val="single" w:sz="8" w:space="0" w:color="650707" w:themeColor="accent2"/>
          <w:right w:val="single" w:sz="8" w:space="0" w:color="650707" w:themeColor="accent2"/>
          <w:insideH w:val="nil"/>
          <w:insideV w:val="single" w:sz="8" w:space="0" w:color="65070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0707" w:themeColor="accent2"/>
          <w:left w:val="single" w:sz="8" w:space="0" w:color="650707" w:themeColor="accent2"/>
          <w:bottom w:val="single" w:sz="8" w:space="0" w:color="650707" w:themeColor="accent2"/>
          <w:right w:val="single" w:sz="8" w:space="0" w:color="650707" w:themeColor="accent2"/>
        </w:tcBorders>
      </w:tcPr>
    </w:tblStylePr>
    <w:tblStylePr w:type="band1Vert">
      <w:tblPr/>
      <w:tcPr>
        <w:tcBorders>
          <w:top w:val="single" w:sz="8" w:space="0" w:color="650707" w:themeColor="accent2"/>
          <w:left w:val="single" w:sz="8" w:space="0" w:color="650707" w:themeColor="accent2"/>
          <w:bottom w:val="single" w:sz="8" w:space="0" w:color="650707" w:themeColor="accent2"/>
          <w:right w:val="single" w:sz="8" w:space="0" w:color="650707" w:themeColor="accent2"/>
        </w:tcBorders>
        <w:shd w:val="clear" w:color="auto" w:fill="F8A2A2" w:themeFill="accent2" w:themeFillTint="3F"/>
      </w:tcPr>
    </w:tblStylePr>
    <w:tblStylePr w:type="band1Horz">
      <w:tblPr/>
      <w:tcPr>
        <w:tcBorders>
          <w:top w:val="single" w:sz="8" w:space="0" w:color="650707" w:themeColor="accent2"/>
          <w:left w:val="single" w:sz="8" w:space="0" w:color="650707" w:themeColor="accent2"/>
          <w:bottom w:val="single" w:sz="8" w:space="0" w:color="650707" w:themeColor="accent2"/>
          <w:right w:val="single" w:sz="8" w:space="0" w:color="650707" w:themeColor="accent2"/>
          <w:insideV w:val="single" w:sz="8" w:space="0" w:color="650707" w:themeColor="accent2"/>
        </w:tcBorders>
        <w:shd w:val="clear" w:color="auto" w:fill="F8A2A2" w:themeFill="accent2" w:themeFillTint="3F"/>
      </w:tcPr>
    </w:tblStylePr>
    <w:tblStylePr w:type="band2Horz">
      <w:tblPr/>
      <w:tcPr>
        <w:tcBorders>
          <w:top w:val="single" w:sz="8" w:space="0" w:color="650707" w:themeColor="accent2"/>
          <w:left w:val="single" w:sz="8" w:space="0" w:color="650707" w:themeColor="accent2"/>
          <w:bottom w:val="single" w:sz="8" w:space="0" w:color="650707" w:themeColor="accent2"/>
          <w:right w:val="single" w:sz="8" w:space="0" w:color="650707" w:themeColor="accent2"/>
          <w:insideV w:val="single" w:sz="8" w:space="0" w:color="65070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3E3E3" w:themeColor="accent3"/>
        <w:left w:val="single" w:sz="8" w:space="0" w:color="E3E3E3" w:themeColor="accent3"/>
        <w:bottom w:val="single" w:sz="8" w:space="0" w:color="E3E3E3" w:themeColor="accent3"/>
        <w:right w:val="single" w:sz="8" w:space="0" w:color="E3E3E3" w:themeColor="accent3"/>
        <w:insideH w:val="single" w:sz="8" w:space="0" w:color="E3E3E3" w:themeColor="accent3"/>
        <w:insideV w:val="single" w:sz="8" w:space="0" w:color="E3E3E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E3E3" w:themeColor="accent3"/>
          <w:left w:val="single" w:sz="8" w:space="0" w:color="E3E3E3" w:themeColor="accent3"/>
          <w:bottom w:val="single" w:sz="18" w:space="0" w:color="E3E3E3" w:themeColor="accent3"/>
          <w:right w:val="single" w:sz="8" w:space="0" w:color="E3E3E3" w:themeColor="accent3"/>
          <w:insideH w:val="nil"/>
          <w:insideV w:val="single" w:sz="8" w:space="0" w:color="E3E3E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3E3E3" w:themeColor="accent3"/>
          <w:left w:val="single" w:sz="8" w:space="0" w:color="E3E3E3" w:themeColor="accent3"/>
          <w:bottom w:val="single" w:sz="8" w:space="0" w:color="E3E3E3" w:themeColor="accent3"/>
          <w:right w:val="single" w:sz="8" w:space="0" w:color="E3E3E3" w:themeColor="accent3"/>
          <w:insideH w:val="nil"/>
          <w:insideV w:val="single" w:sz="8" w:space="0" w:color="E3E3E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E3E3" w:themeColor="accent3"/>
          <w:left w:val="single" w:sz="8" w:space="0" w:color="E3E3E3" w:themeColor="accent3"/>
          <w:bottom w:val="single" w:sz="8" w:space="0" w:color="E3E3E3" w:themeColor="accent3"/>
          <w:right w:val="single" w:sz="8" w:space="0" w:color="E3E3E3" w:themeColor="accent3"/>
        </w:tcBorders>
      </w:tcPr>
    </w:tblStylePr>
    <w:tblStylePr w:type="band1Vert">
      <w:tblPr/>
      <w:tcPr>
        <w:tcBorders>
          <w:top w:val="single" w:sz="8" w:space="0" w:color="E3E3E3" w:themeColor="accent3"/>
          <w:left w:val="single" w:sz="8" w:space="0" w:color="E3E3E3" w:themeColor="accent3"/>
          <w:bottom w:val="single" w:sz="8" w:space="0" w:color="E3E3E3" w:themeColor="accent3"/>
          <w:right w:val="single" w:sz="8" w:space="0" w:color="E3E3E3" w:themeColor="accent3"/>
        </w:tcBorders>
        <w:shd w:val="clear" w:color="auto" w:fill="F8F8F8" w:themeFill="accent3" w:themeFillTint="3F"/>
      </w:tcPr>
    </w:tblStylePr>
    <w:tblStylePr w:type="band1Horz">
      <w:tblPr/>
      <w:tcPr>
        <w:tcBorders>
          <w:top w:val="single" w:sz="8" w:space="0" w:color="E3E3E3" w:themeColor="accent3"/>
          <w:left w:val="single" w:sz="8" w:space="0" w:color="E3E3E3" w:themeColor="accent3"/>
          <w:bottom w:val="single" w:sz="8" w:space="0" w:color="E3E3E3" w:themeColor="accent3"/>
          <w:right w:val="single" w:sz="8" w:space="0" w:color="E3E3E3" w:themeColor="accent3"/>
          <w:insideV w:val="single" w:sz="8" w:space="0" w:color="E3E3E3" w:themeColor="accent3"/>
        </w:tcBorders>
        <w:shd w:val="clear" w:color="auto" w:fill="F8F8F8" w:themeFill="accent3" w:themeFillTint="3F"/>
      </w:tcPr>
    </w:tblStylePr>
    <w:tblStylePr w:type="band2Horz">
      <w:tblPr/>
      <w:tcPr>
        <w:tcBorders>
          <w:top w:val="single" w:sz="8" w:space="0" w:color="E3E3E3" w:themeColor="accent3"/>
          <w:left w:val="single" w:sz="8" w:space="0" w:color="E3E3E3" w:themeColor="accent3"/>
          <w:bottom w:val="single" w:sz="8" w:space="0" w:color="E3E3E3" w:themeColor="accent3"/>
          <w:right w:val="single" w:sz="8" w:space="0" w:color="E3E3E3" w:themeColor="accent3"/>
          <w:insideV w:val="single" w:sz="8" w:space="0" w:color="E3E3E3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14141" w:themeColor="accent4"/>
        <w:left w:val="single" w:sz="8" w:space="0" w:color="414141" w:themeColor="accent4"/>
        <w:bottom w:val="single" w:sz="8" w:space="0" w:color="414141" w:themeColor="accent4"/>
        <w:right w:val="single" w:sz="8" w:space="0" w:color="414141" w:themeColor="accent4"/>
        <w:insideH w:val="single" w:sz="8" w:space="0" w:color="414141" w:themeColor="accent4"/>
        <w:insideV w:val="single" w:sz="8" w:space="0" w:color="41414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18" w:space="0" w:color="414141" w:themeColor="accent4"/>
          <w:right w:val="single" w:sz="8" w:space="0" w:color="414141" w:themeColor="accent4"/>
          <w:insideH w:val="nil"/>
          <w:insideV w:val="single" w:sz="8" w:space="0" w:color="41414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  <w:insideH w:val="nil"/>
          <w:insideV w:val="single" w:sz="8" w:space="0" w:color="41414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</w:tcBorders>
      </w:tcPr>
    </w:tblStylePr>
    <w:tblStylePr w:type="band1Vert"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</w:tcBorders>
        <w:shd w:val="clear" w:color="auto" w:fill="D0D0D0" w:themeFill="accent4" w:themeFillTint="3F"/>
      </w:tcPr>
    </w:tblStylePr>
    <w:tblStylePr w:type="band1Horz"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  <w:insideV w:val="single" w:sz="8" w:space="0" w:color="414141" w:themeColor="accent4"/>
        </w:tcBorders>
        <w:shd w:val="clear" w:color="auto" w:fill="D0D0D0" w:themeFill="accent4" w:themeFillTint="3F"/>
      </w:tcPr>
    </w:tblStylePr>
    <w:tblStylePr w:type="band2Horz"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  <w:insideV w:val="single" w:sz="8" w:space="0" w:color="414141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4CED0" w:themeColor="accent5"/>
        <w:left w:val="single" w:sz="8" w:space="0" w:color="E4CED0" w:themeColor="accent5"/>
        <w:bottom w:val="single" w:sz="8" w:space="0" w:color="E4CED0" w:themeColor="accent5"/>
        <w:right w:val="single" w:sz="8" w:space="0" w:color="E4CED0" w:themeColor="accent5"/>
        <w:insideH w:val="single" w:sz="8" w:space="0" w:color="E4CED0" w:themeColor="accent5"/>
        <w:insideV w:val="single" w:sz="8" w:space="0" w:color="E4CED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CED0" w:themeColor="accent5"/>
          <w:left w:val="single" w:sz="8" w:space="0" w:color="E4CED0" w:themeColor="accent5"/>
          <w:bottom w:val="single" w:sz="18" w:space="0" w:color="E4CED0" w:themeColor="accent5"/>
          <w:right w:val="single" w:sz="8" w:space="0" w:color="E4CED0" w:themeColor="accent5"/>
          <w:insideH w:val="nil"/>
          <w:insideV w:val="single" w:sz="8" w:space="0" w:color="E4CED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4CED0" w:themeColor="accent5"/>
          <w:left w:val="single" w:sz="8" w:space="0" w:color="E4CED0" w:themeColor="accent5"/>
          <w:bottom w:val="single" w:sz="8" w:space="0" w:color="E4CED0" w:themeColor="accent5"/>
          <w:right w:val="single" w:sz="8" w:space="0" w:color="E4CED0" w:themeColor="accent5"/>
          <w:insideH w:val="nil"/>
          <w:insideV w:val="single" w:sz="8" w:space="0" w:color="E4CED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CED0" w:themeColor="accent5"/>
          <w:left w:val="single" w:sz="8" w:space="0" w:color="E4CED0" w:themeColor="accent5"/>
          <w:bottom w:val="single" w:sz="8" w:space="0" w:color="E4CED0" w:themeColor="accent5"/>
          <w:right w:val="single" w:sz="8" w:space="0" w:color="E4CED0" w:themeColor="accent5"/>
        </w:tcBorders>
      </w:tcPr>
    </w:tblStylePr>
    <w:tblStylePr w:type="band1Vert">
      <w:tblPr/>
      <w:tcPr>
        <w:tcBorders>
          <w:top w:val="single" w:sz="8" w:space="0" w:color="E4CED0" w:themeColor="accent5"/>
          <w:left w:val="single" w:sz="8" w:space="0" w:color="E4CED0" w:themeColor="accent5"/>
          <w:bottom w:val="single" w:sz="8" w:space="0" w:color="E4CED0" w:themeColor="accent5"/>
          <w:right w:val="single" w:sz="8" w:space="0" w:color="E4CED0" w:themeColor="accent5"/>
        </w:tcBorders>
        <w:shd w:val="clear" w:color="auto" w:fill="F8F2F3" w:themeFill="accent5" w:themeFillTint="3F"/>
      </w:tcPr>
    </w:tblStylePr>
    <w:tblStylePr w:type="band1Horz">
      <w:tblPr/>
      <w:tcPr>
        <w:tcBorders>
          <w:top w:val="single" w:sz="8" w:space="0" w:color="E4CED0" w:themeColor="accent5"/>
          <w:left w:val="single" w:sz="8" w:space="0" w:color="E4CED0" w:themeColor="accent5"/>
          <w:bottom w:val="single" w:sz="8" w:space="0" w:color="E4CED0" w:themeColor="accent5"/>
          <w:right w:val="single" w:sz="8" w:space="0" w:color="E4CED0" w:themeColor="accent5"/>
          <w:insideV w:val="single" w:sz="8" w:space="0" w:color="E4CED0" w:themeColor="accent5"/>
        </w:tcBorders>
        <w:shd w:val="clear" w:color="auto" w:fill="F8F2F3" w:themeFill="accent5" w:themeFillTint="3F"/>
      </w:tcPr>
    </w:tblStylePr>
    <w:tblStylePr w:type="band2Horz">
      <w:tblPr/>
      <w:tcPr>
        <w:tcBorders>
          <w:top w:val="single" w:sz="8" w:space="0" w:color="E4CED0" w:themeColor="accent5"/>
          <w:left w:val="single" w:sz="8" w:space="0" w:color="E4CED0" w:themeColor="accent5"/>
          <w:bottom w:val="single" w:sz="8" w:space="0" w:color="E4CED0" w:themeColor="accent5"/>
          <w:right w:val="single" w:sz="8" w:space="0" w:color="E4CED0" w:themeColor="accent5"/>
          <w:insideV w:val="single" w:sz="8" w:space="0" w:color="E4CED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1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  <w:shd w:val="clear" w:color="auto" w:fill="FFFFFF" w:themeFill="accent6" w:themeFillTint="3F"/>
      </w:tcPr>
    </w:tblStylePr>
    <w:tblStylePr w:type="band2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62626" w:themeColor="accent1"/>
        <w:left w:val="single" w:sz="8" w:space="0" w:color="262626" w:themeColor="accent1"/>
        <w:bottom w:val="single" w:sz="8" w:space="0" w:color="262626" w:themeColor="accent1"/>
        <w:right w:val="single" w:sz="8" w:space="0" w:color="26262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62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626" w:themeColor="accent1"/>
          <w:left w:val="single" w:sz="8" w:space="0" w:color="262626" w:themeColor="accent1"/>
          <w:bottom w:val="single" w:sz="8" w:space="0" w:color="262626" w:themeColor="accent1"/>
          <w:right w:val="single" w:sz="8" w:space="0" w:color="2626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626" w:themeColor="accent1"/>
          <w:left w:val="single" w:sz="8" w:space="0" w:color="262626" w:themeColor="accent1"/>
          <w:bottom w:val="single" w:sz="8" w:space="0" w:color="262626" w:themeColor="accent1"/>
          <w:right w:val="single" w:sz="8" w:space="0" w:color="262626" w:themeColor="accent1"/>
        </w:tcBorders>
      </w:tcPr>
    </w:tblStylePr>
    <w:tblStylePr w:type="band1Horz">
      <w:tblPr/>
      <w:tcPr>
        <w:tcBorders>
          <w:top w:val="single" w:sz="8" w:space="0" w:color="262626" w:themeColor="accent1"/>
          <w:left w:val="single" w:sz="8" w:space="0" w:color="262626" w:themeColor="accent1"/>
          <w:bottom w:val="single" w:sz="8" w:space="0" w:color="262626" w:themeColor="accent1"/>
          <w:right w:val="single" w:sz="8" w:space="0" w:color="26262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650707" w:themeColor="accent2"/>
        <w:left w:val="single" w:sz="8" w:space="0" w:color="650707" w:themeColor="accent2"/>
        <w:bottom w:val="single" w:sz="8" w:space="0" w:color="650707" w:themeColor="accent2"/>
        <w:right w:val="single" w:sz="8" w:space="0" w:color="65070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5070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50707" w:themeColor="accent2"/>
          <w:left w:val="single" w:sz="8" w:space="0" w:color="650707" w:themeColor="accent2"/>
          <w:bottom w:val="single" w:sz="8" w:space="0" w:color="650707" w:themeColor="accent2"/>
          <w:right w:val="single" w:sz="8" w:space="0" w:color="65070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50707" w:themeColor="accent2"/>
          <w:left w:val="single" w:sz="8" w:space="0" w:color="650707" w:themeColor="accent2"/>
          <w:bottom w:val="single" w:sz="8" w:space="0" w:color="650707" w:themeColor="accent2"/>
          <w:right w:val="single" w:sz="8" w:space="0" w:color="650707" w:themeColor="accent2"/>
        </w:tcBorders>
      </w:tcPr>
    </w:tblStylePr>
    <w:tblStylePr w:type="band1Horz">
      <w:tblPr/>
      <w:tcPr>
        <w:tcBorders>
          <w:top w:val="single" w:sz="8" w:space="0" w:color="650707" w:themeColor="accent2"/>
          <w:left w:val="single" w:sz="8" w:space="0" w:color="650707" w:themeColor="accent2"/>
          <w:bottom w:val="single" w:sz="8" w:space="0" w:color="650707" w:themeColor="accent2"/>
          <w:right w:val="single" w:sz="8" w:space="0" w:color="65070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3E3E3" w:themeColor="accent3"/>
        <w:left w:val="single" w:sz="8" w:space="0" w:color="E3E3E3" w:themeColor="accent3"/>
        <w:bottom w:val="single" w:sz="8" w:space="0" w:color="E3E3E3" w:themeColor="accent3"/>
        <w:right w:val="single" w:sz="8" w:space="0" w:color="E3E3E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3E3E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E3E3" w:themeColor="accent3"/>
          <w:left w:val="single" w:sz="8" w:space="0" w:color="E3E3E3" w:themeColor="accent3"/>
          <w:bottom w:val="single" w:sz="8" w:space="0" w:color="E3E3E3" w:themeColor="accent3"/>
          <w:right w:val="single" w:sz="8" w:space="0" w:color="E3E3E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3E3E3" w:themeColor="accent3"/>
          <w:left w:val="single" w:sz="8" w:space="0" w:color="E3E3E3" w:themeColor="accent3"/>
          <w:bottom w:val="single" w:sz="8" w:space="0" w:color="E3E3E3" w:themeColor="accent3"/>
          <w:right w:val="single" w:sz="8" w:space="0" w:color="E3E3E3" w:themeColor="accent3"/>
        </w:tcBorders>
      </w:tcPr>
    </w:tblStylePr>
    <w:tblStylePr w:type="band1Horz">
      <w:tblPr/>
      <w:tcPr>
        <w:tcBorders>
          <w:top w:val="single" w:sz="8" w:space="0" w:color="E3E3E3" w:themeColor="accent3"/>
          <w:left w:val="single" w:sz="8" w:space="0" w:color="E3E3E3" w:themeColor="accent3"/>
          <w:bottom w:val="single" w:sz="8" w:space="0" w:color="E3E3E3" w:themeColor="accent3"/>
          <w:right w:val="single" w:sz="8" w:space="0" w:color="E3E3E3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14141" w:themeColor="accent4"/>
        <w:left w:val="single" w:sz="8" w:space="0" w:color="414141" w:themeColor="accent4"/>
        <w:bottom w:val="single" w:sz="8" w:space="0" w:color="414141" w:themeColor="accent4"/>
        <w:right w:val="single" w:sz="8" w:space="0" w:color="41414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41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</w:tcBorders>
      </w:tcPr>
    </w:tblStylePr>
    <w:tblStylePr w:type="band1Horz"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4CED0" w:themeColor="accent5"/>
        <w:left w:val="single" w:sz="8" w:space="0" w:color="E4CED0" w:themeColor="accent5"/>
        <w:bottom w:val="single" w:sz="8" w:space="0" w:color="E4CED0" w:themeColor="accent5"/>
        <w:right w:val="single" w:sz="8" w:space="0" w:color="E4CED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4CED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CED0" w:themeColor="accent5"/>
          <w:left w:val="single" w:sz="8" w:space="0" w:color="E4CED0" w:themeColor="accent5"/>
          <w:bottom w:val="single" w:sz="8" w:space="0" w:color="E4CED0" w:themeColor="accent5"/>
          <w:right w:val="single" w:sz="8" w:space="0" w:color="E4CED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4CED0" w:themeColor="accent5"/>
          <w:left w:val="single" w:sz="8" w:space="0" w:color="E4CED0" w:themeColor="accent5"/>
          <w:bottom w:val="single" w:sz="8" w:space="0" w:color="E4CED0" w:themeColor="accent5"/>
          <w:right w:val="single" w:sz="8" w:space="0" w:color="E4CED0" w:themeColor="accent5"/>
        </w:tcBorders>
      </w:tcPr>
    </w:tblStylePr>
    <w:tblStylePr w:type="band1Horz">
      <w:tblPr/>
      <w:tcPr>
        <w:tcBorders>
          <w:top w:val="single" w:sz="8" w:space="0" w:color="E4CED0" w:themeColor="accent5"/>
          <w:left w:val="single" w:sz="8" w:space="0" w:color="E4CED0" w:themeColor="accent5"/>
          <w:bottom w:val="single" w:sz="8" w:space="0" w:color="E4CED0" w:themeColor="accent5"/>
          <w:right w:val="single" w:sz="8" w:space="0" w:color="E4CED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72222"/>
    <w:pPr>
      <w:spacing w:after="0" w:line="240" w:lineRule="auto"/>
    </w:pPr>
    <w:rPr>
      <w:color w:val="1C1C1C" w:themeColor="accent1" w:themeShade="BF"/>
    </w:rPr>
    <w:tblPr>
      <w:tblStyleRowBandSize w:val="1"/>
      <w:tblStyleColBandSize w:val="1"/>
      <w:tblBorders>
        <w:top w:val="single" w:sz="8" w:space="0" w:color="262626" w:themeColor="accent1"/>
        <w:bottom w:val="single" w:sz="8" w:space="0" w:color="26262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626" w:themeColor="accent1"/>
          <w:left w:val="nil"/>
          <w:bottom w:val="single" w:sz="8" w:space="0" w:color="26262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626" w:themeColor="accent1"/>
          <w:left w:val="nil"/>
          <w:bottom w:val="single" w:sz="8" w:space="0" w:color="26262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9C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C9C9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4B0505" w:themeColor="accent2" w:themeShade="BF"/>
    </w:rPr>
    <w:tblPr>
      <w:tblStyleRowBandSize w:val="1"/>
      <w:tblStyleColBandSize w:val="1"/>
      <w:tblBorders>
        <w:top w:val="single" w:sz="8" w:space="0" w:color="650707" w:themeColor="accent2"/>
        <w:bottom w:val="single" w:sz="8" w:space="0" w:color="65070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0707" w:themeColor="accent2"/>
          <w:left w:val="nil"/>
          <w:bottom w:val="single" w:sz="8" w:space="0" w:color="65070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0707" w:themeColor="accent2"/>
          <w:left w:val="nil"/>
          <w:bottom w:val="single" w:sz="8" w:space="0" w:color="65070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A2A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A2A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AAAAAA" w:themeColor="accent3" w:themeShade="BF"/>
    </w:rPr>
    <w:tblPr>
      <w:tblStyleRowBandSize w:val="1"/>
      <w:tblStyleColBandSize w:val="1"/>
      <w:tblBorders>
        <w:top w:val="single" w:sz="8" w:space="0" w:color="E3E3E3" w:themeColor="accent3"/>
        <w:bottom w:val="single" w:sz="8" w:space="0" w:color="E3E3E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E3E3" w:themeColor="accent3"/>
          <w:left w:val="nil"/>
          <w:bottom w:val="single" w:sz="8" w:space="0" w:color="E3E3E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E3E3" w:themeColor="accent3"/>
          <w:left w:val="nil"/>
          <w:bottom w:val="single" w:sz="8" w:space="0" w:color="E3E3E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303030" w:themeColor="accent4" w:themeShade="BF"/>
    </w:rPr>
    <w:tblPr>
      <w:tblStyleRowBandSize w:val="1"/>
      <w:tblStyleColBandSize w:val="1"/>
      <w:tblBorders>
        <w:top w:val="single" w:sz="8" w:space="0" w:color="414141" w:themeColor="accent4"/>
        <w:bottom w:val="single" w:sz="8" w:space="0" w:color="41414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1" w:themeColor="accent4"/>
          <w:left w:val="nil"/>
          <w:bottom w:val="single" w:sz="8" w:space="0" w:color="41414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1" w:themeColor="accent4"/>
          <w:left w:val="nil"/>
          <w:bottom w:val="single" w:sz="8" w:space="0" w:color="41414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0D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0D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BD878C" w:themeColor="accent5" w:themeShade="BF"/>
    </w:rPr>
    <w:tblPr>
      <w:tblStyleRowBandSize w:val="1"/>
      <w:tblStyleColBandSize w:val="1"/>
      <w:tblBorders>
        <w:top w:val="single" w:sz="8" w:space="0" w:color="E4CED0" w:themeColor="accent5"/>
        <w:bottom w:val="single" w:sz="8" w:space="0" w:color="E4CED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CED0" w:themeColor="accent5"/>
          <w:left w:val="nil"/>
          <w:bottom w:val="single" w:sz="8" w:space="0" w:color="E4CED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CED0" w:themeColor="accent5"/>
          <w:left w:val="nil"/>
          <w:bottom w:val="single" w:sz="8" w:space="0" w:color="E4CED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2F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2F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spacing w:after="300" w:line="276" w:lineRule="auto"/>
      <w:ind w:left="360" w:hanging="360"/>
      <w:contextualSpacing/>
    </w:pPr>
    <w:rPr>
      <w:rFonts w:eastAsiaTheme="minorHAnsi"/>
      <w:kern w:val="0"/>
      <w:sz w:val="22"/>
    </w:rPr>
  </w:style>
  <w:style w:type="paragraph" w:styleId="List2">
    <w:name w:val="List 2"/>
    <w:basedOn w:val="Normal"/>
    <w:uiPriority w:val="99"/>
    <w:semiHidden/>
    <w:unhideWhenUsed/>
    <w:rsid w:val="00572222"/>
    <w:pPr>
      <w:spacing w:after="300" w:line="276" w:lineRule="auto"/>
      <w:ind w:left="720" w:hanging="360"/>
      <w:contextualSpacing/>
    </w:pPr>
    <w:rPr>
      <w:rFonts w:eastAsiaTheme="minorHAnsi"/>
      <w:kern w:val="0"/>
      <w:sz w:val="22"/>
    </w:rPr>
  </w:style>
  <w:style w:type="paragraph" w:styleId="List3">
    <w:name w:val="List 3"/>
    <w:basedOn w:val="Normal"/>
    <w:uiPriority w:val="99"/>
    <w:semiHidden/>
    <w:unhideWhenUsed/>
    <w:rsid w:val="00572222"/>
    <w:pPr>
      <w:spacing w:after="300" w:line="276" w:lineRule="auto"/>
      <w:ind w:left="1080" w:hanging="360"/>
      <w:contextualSpacing/>
    </w:pPr>
    <w:rPr>
      <w:rFonts w:eastAsiaTheme="minorHAnsi"/>
      <w:kern w:val="0"/>
      <w:sz w:val="22"/>
    </w:rPr>
  </w:style>
  <w:style w:type="paragraph" w:styleId="List4">
    <w:name w:val="List 4"/>
    <w:basedOn w:val="Normal"/>
    <w:uiPriority w:val="99"/>
    <w:semiHidden/>
    <w:unhideWhenUsed/>
    <w:rsid w:val="00572222"/>
    <w:pPr>
      <w:spacing w:after="300" w:line="276" w:lineRule="auto"/>
      <w:ind w:left="1440" w:hanging="360"/>
      <w:contextualSpacing/>
    </w:pPr>
    <w:rPr>
      <w:rFonts w:eastAsiaTheme="minorHAnsi"/>
      <w:kern w:val="0"/>
      <w:sz w:val="22"/>
    </w:rPr>
  </w:style>
  <w:style w:type="paragraph" w:styleId="List5">
    <w:name w:val="List 5"/>
    <w:basedOn w:val="Normal"/>
    <w:uiPriority w:val="99"/>
    <w:semiHidden/>
    <w:unhideWhenUsed/>
    <w:rsid w:val="00572222"/>
    <w:pPr>
      <w:spacing w:after="300" w:line="276" w:lineRule="auto"/>
      <w:ind w:left="1800" w:hanging="360"/>
      <w:contextualSpacing/>
    </w:pPr>
    <w:rPr>
      <w:rFonts w:eastAsiaTheme="minorHAnsi"/>
      <w:kern w:val="0"/>
      <w:sz w:val="22"/>
    </w:r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spacing w:after="300" w:line="276" w:lineRule="auto"/>
      <w:contextualSpacing/>
    </w:pPr>
    <w:rPr>
      <w:rFonts w:eastAsiaTheme="minorHAnsi"/>
      <w:kern w:val="0"/>
      <w:sz w:val="22"/>
    </w:r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spacing w:after="300" w:line="276" w:lineRule="auto"/>
      <w:contextualSpacing/>
    </w:pPr>
    <w:rPr>
      <w:rFonts w:eastAsiaTheme="minorHAnsi"/>
      <w:kern w:val="0"/>
      <w:sz w:val="22"/>
    </w:r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spacing w:after="300" w:line="276" w:lineRule="auto"/>
      <w:contextualSpacing/>
    </w:pPr>
    <w:rPr>
      <w:rFonts w:eastAsiaTheme="minorHAnsi"/>
      <w:kern w:val="0"/>
      <w:sz w:val="22"/>
    </w:r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spacing w:after="300" w:line="276" w:lineRule="auto"/>
      <w:contextualSpacing/>
    </w:pPr>
    <w:rPr>
      <w:rFonts w:eastAsiaTheme="minorHAnsi"/>
      <w:kern w:val="0"/>
      <w:sz w:val="22"/>
    </w:r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spacing w:after="300" w:line="276" w:lineRule="auto"/>
      <w:contextualSpacing/>
    </w:pPr>
    <w:rPr>
      <w:rFonts w:eastAsiaTheme="minorHAnsi"/>
      <w:kern w:val="0"/>
      <w:sz w:val="22"/>
    </w:r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 w:line="276" w:lineRule="auto"/>
      <w:ind w:left="360"/>
      <w:contextualSpacing/>
    </w:pPr>
    <w:rPr>
      <w:rFonts w:eastAsiaTheme="minorHAnsi"/>
      <w:kern w:val="0"/>
      <w:sz w:val="22"/>
    </w:r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 w:line="276" w:lineRule="auto"/>
      <w:ind w:left="720"/>
      <w:contextualSpacing/>
    </w:pPr>
    <w:rPr>
      <w:rFonts w:eastAsiaTheme="minorHAnsi"/>
      <w:kern w:val="0"/>
      <w:sz w:val="22"/>
    </w:r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 w:line="276" w:lineRule="auto"/>
      <w:ind w:left="1080"/>
      <w:contextualSpacing/>
    </w:pPr>
    <w:rPr>
      <w:rFonts w:eastAsiaTheme="minorHAnsi"/>
      <w:kern w:val="0"/>
      <w:sz w:val="22"/>
    </w:r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 w:line="276" w:lineRule="auto"/>
      <w:ind w:left="1440"/>
      <w:contextualSpacing/>
    </w:pPr>
    <w:rPr>
      <w:rFonts w:eastAsiaTheme="minorHAnsi"/>
      <w:kern w:val="0"/>
      <w:sz w:val="22"/>
    </w:r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 w:line="276" w:lineRule="auto"/>
      <w:ind w:left="1800"/>
      <w:contextualSpacing/>
    </w:pPr>
    <w:rPr>
      <w:rFonts w:eastAsiaTheme="minorHAnsi"/>
      <w:kern w:val="0"/>
      <w:sz w:val="22"/>
    </w:r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spacing w:after="300" w:line="276" w:lineRule="auto"/>
      <w:contextualSpacing/>
    </w:pPr>
    <w:rPr>
      <w:rFonts w:eastAsiaTheme="minorHAnsi"/>
      <w:kern w:val="0"/>
      <w:sz w:val="22"/>
    </w:r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spacing w:after="300" w:line="276" w:lineRule="auto"/>
      <w:contextualSpacing/>
    </w:pPr>
    <w:rPr>
      <w:rFonts w:eastAsiaTheme="minorHAnsi"/>
      <w:kern w:val="0"/>
      <w:sz w:val="22"/>
    </w:r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spacing w:after="300" w:line="276" w:lineRule="auto"/>
      <w:contextualSpacing/>
    </w:pPr>
    <w:rPr>
      <w:rFonts w:eastAsiaTheme="minorHAnsi"/>
      <w:kern w:val="0"/>
      <w:sz w:val="22"/>
    </w:r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spacing w:after="300" w:line="276" w:lineRule="auto"/>
      <w:contextualSpacing/>
    </w:pPr>
    <w:rPr>
      <w:rFonts w:eastAsiaTheme="minorHAnsi"/>
      <w:kern w:val="0"/>
      <w:sz w:val="22"/>
    </w:r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spacing w:after="300" w:line="276" w:lineRule="auto"/>
      <w:contextualSpacing/>
    </w:pPr>
    <w:rPr>
      <w:rFonts w:eastAsiaTheme="minorHAnsi"/>
      <w:kern w:val="0"/>
      <w:sz w:val="22"/>
    </w:rPr>
  </w:style>
  <w:style w:type="paragraph" w:styleId="ListParagraph">
    <w:name w:val="List Paragraph"/>
    <w:basedOn w:val="Normal"/>
    <w:uiPriority w:val="34"/>
    <w:qFormat/>
    <w:rsid w:val="00572222"/>
    <w:pPr>
      <w:spacing w:after="300" w:line="276" w:lineRule="auto"/>
      <w:ind w:left="720"/>
      <w:contextualSpacing/>
    </w:pPr>
    <w:rPr>
      <w:rFonts w:eastAsiaTheme="minorHAnsi"/>
      <w:kern w:val="0"/>
      <w:sz w:val="22"/>
    </w:rPr>
  </w:style>
  <w:style w:type="table" w:styleId="ListTable1Light">
    <w:name w:val="List Table 1 Light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C7C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C7C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3"/>
      </w:tcPr>
    </w:tblStylePr>
    <w:tblStylePr w:type="band1Horz">
      <w:tblPr/>
      <w:tcPr>
        <w:shd w:val="clear" w:color="auto" w:fill="D3D3D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F1D1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F1D1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B3B3" w:themeFill="accent2" w:themeFillTint="33"/>
      </w:tcPr>
    </w:tblStylePr>
    <w:tblStylePr w:type="band1Horz">
      <w:tblPr/>
      <w:tcPr>
        <w:shd w:val="clear" w:color="auto" w:fill="F9B3B3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EEEE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EEEE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3" w:themeFillTint="33"/>
      </w:tcPr>
    </w:tblStylePr>
    <w:tblStylePr w:type="band1Horz">
      <w:tblPr/>
      <w:tcPr>
        <w:shd w:val="clear" w:color="auto" w:fill="F9F9F9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8D8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8D8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3"/>
      </w:tcPr>
    </w:tblStylePr>
    <w:tblStylePr w:type="band1Horz">
      <w:tblPr/>
      <w:tcPr>
        <w:shd w:val="clear" w:color="auto" w:fill="D9D9D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EE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EE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F5" w:themeFill="accent5" w:themeFillTint="33"/>
      </w:tcPr>
    </w:tblStylePr>
    <w:tblStylePr w:type="band1Horz">
      <w:tblPr/>
      <w:tcPr>
        <w:shd w:val="clear" w:color="auto" w:fill="F9F5F5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stTable2">
    <w:name w:val="List Table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C7C7C" w:themeColor="accent1" w:themeTint="99"/>
        <w:bottom w:val="single" w:sz="4" w:space="0" w:color="7C7C7C" w:themeColor="accent1" w:themeTint="99"/>
        <w:insideH w:val="single" w:sz="4" w:space="0" w:color="7C7C7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3"/>
      </w:tcPr>
    </w:tblStylePr>
    <w:tblStylePr w:type="band1Horz">
      <w:tblPr/>
      <w:tcPr>
        <w:shd w:val="clear" w:color="auto" w:fill="D3D3D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F1D1D" w:themeColor="accent2" w:themeTint="99"/>
        <w:bottom w:val="single" w:sz="4" w:space="0" w:color="EF1D1D" w:themeColor="accent2" w:themeTint="99"/>
        <w:insideH w:val="single" w:sz="4" w:space="0" w:color="EF1D1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B3B3" w:themeFill="accent2" w:themeFillTint="33"/>
      </w:tcPr>
    </w:tblStylePr>
    <w:tblStylePr w:type="band1Horz">
      <w:tblPr/>
      <w:tcPr>
        <w:shd w:val="clear" w:color="auto" w:fill="F9B3B3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EEEEE" w:themeColor="accent3" w:themeTint="99"/>
        <w:bottom w:val="single" w:sz="4" w:space="0" w:color="EEEEEE" w:themeColor="accent3" w:themeTint="99"/>
        <w:insideH w:val="single" w:sz="4" w:space="0" w:color="EEEEE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3" w:themeFillTint="33"/>
      </w:tcPr>
    </w:tblStylePr>
    <w:tblStylePr w:type="band1Horz">
      <w:tblPr/>
      <w:tcPr>
        <w:shd w:val="clear" w:color="auto" w:fill="F9F9F9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D8D8D" w:themeColor="accent4" w:themeTint="99"/>
        <w:bottom w:val="single" w:sz="4" w:space="0" w:color="8D8D8D" w:themeColor="accent4" w:themeTint="99"/>
        <w:insideH w:val="single" w:sz="4" w:space="0" w:color="8D8D8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3"/>
      </w:tcPr>
    </w:tblStylePr>
    <w:tblStylePr w:type="band1Horz">
      <w:tblPr/>
      <w:tcPr>
        <w:shd w:val="clear" w:color="auto" w:fill="D9D9D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EE1E2" w:themeColor="accent5" w:themeTint="99"/>
        <w:bottom w:val="single" w:sz="4" w:space="0" w:color="EEE1E2" w:themeColor="accent5" w:themeTint="99"/>
        <w:insideH w:val="single" w:sz="4" w:space="0" w:color="EEE1E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F5" w:themeFill="accent5" w:themeFillTint="33"/>
      </w:tcPr>
    </w:tblStylePr>
    <w:tblStylePr w:type="band1Horz">
      <w:tblPr/>
      <w:tcPr>
        <w:shd w:val="clear" w:color="auto" w:fill="F9F5F5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bottom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stTable3">
    <w:name w:val="List Table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62626" w:themeColor="accent1"/>
        <w:left w:val="single" w:sz="4" w:space="0" w:color="262626" w:themeColor="accent1"/>
        <w:bottom w:val="single" w:sz="4" w:space="0" w:color="262626" w:themeColor="accent1"/>
        <w:right w:val="single" w:sz="4" w:space="0" w:color="26262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2626" w:themeFill="accent1"/>
      </w:tcPr>
    </w:tblStylePr>
    <w:tblStylePr w:type="lastRow">
      <w:rPr>
        <w:b/>
        <w:bCs/>
      </w:rPr>
      <w:tblPr/>
      <w:tcPr>
        <w:tcBorders>
          <w:top w:val="double" w:sz="4" w:space="0" w:color="26262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2626" w:themeColor="accent1"/>
          <w:right w:val="single" w:sz="4" w:space="0" w:color="262626" w:themeColor="accent1"/>
        </w:tcBorders>
      </w:tcPr>
    </w:tblStylePr>
    <w:tblStylePr w:type="band1Horz">
      <w:tblPr/>
      <w:tcPr>
        <w:tcBorders>
          <w:top w:val="single" w:sz="4" w:space="0" w:color="262626" w:themeColor="accent1"/>
          <w:bottom w:val="single" w:sz="4" w:space="0" w:color="26262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2626" w:themeColor="accent1"/>
          <w:left w:val="nil"/>
        </w:tcBorders>
      </w:tcPr>
    </w:tblStylePr>
    <w:tblStylePr w:type="swCell">
      <w:tblPr/>
      <w:tcPr>
        <w:tcBorders>
          <w:top w:val="double" w:sz="4" w:space="0" w:color="26262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50707" w:themeColor="accent2"/>
        <w:left w:val="single" w:sz="4" w:space="0" w:color="650707" w:themeColor="accent2"/>
        <w:bottom w:val="single" w:sz="4" w:space="0" w:color="650707" w:themeColor="accent2"/>
        <w:right w:val="single" w:sz="4" w:space="0" w:color="65070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50707" w:themeFill="accent2"/>
      </w:tcPr>
    </w:tblStylePr>
    <w:tblStylePr w:type="lastRow">
      <w:rPr>
        <w:b/>
        <w:bCs/>
      </w:rPr>
      <w:tblPr/>
      <w:tcPr>
        <w:tcBorders>
          <w:top w:val="double" w:sz="4" w:space="0" w:color="65070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50707" w:themeColor="accent2"/>
          <w:right w:val="single" w:sz="4" w:space="0" w:color="650707" w:themeColor="accent2"/>
        </w:tcBorders>
      </w:tcPr>
    </w:tblStylePr>
    <w:tblStylePr w:type="band1Horz">
      <w:tblPr/>
      <w:tcPr>
        <w:tcBorders>
          <w:top w:val="single" w:sz="4" w:space="0" w:color="650707" w:themeColor="accent2"/>
          <w:bottom w:val="single" w:sz="4" w:space="0" w:color="65070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50707" w:themeColor="accent2"/>
          <w:left w:val="nil"/>
        </w:tcBorders>
      </w:tcPr>
    </w:tblStylePr>
    <w:tblStylePr w:type="swCell">
      <w:tblPr/>
      <w:tcPr>
        <w:tcBorders>
          <w:top w:val="double" w:sz="4" w:space="0" w:color="65070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3E3E3" w:themeColor="accent3"/>
        <w:left w:val="single" w:sz="4" w:space="0" w:color="E3E3E3" w:themeColor="accent3"/>
        <w:bottom w:val="single" w:sz="4" w:space="0" w:color="E3E3E3" w:themeColor="accent3"/>
        <w:right w:val="single" w:sz="4" w:space="0" w:color="E3E3E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3E3E3" w:themeFill="accent3"/>
      </w:tcPr>
    </w:tblStylePr>
    <w:tblStylePr w:type="lastRow">
      <w:rPr>
        <w:b/>
        <w:bCs/>
      </w:rPr>
      <w:tblPr/>
      <w:tcPr>
        <w:tcBorders>
          <w:top w:val="double" w:sz="4" w:space="0" w:color="E3E3E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3E3E3" w:themeColor="accent3"/>
          <w:right w:val="single" w:sz="4" w:space="0" w:color="E3E3E3" w:themeColor="accent3"/>
        </w:tcBorders>
      </w:tcPr>
    </w:tblStylePr>
    <w:tblStylePr w:type="band1Horz">
      <w:tblPr/>
      <w:tcPr>
        <w:tcBorders>
          <w:top w:val="single" w:sz="4" w:space="0" w:color="E3E3E3" w:themeColor="accent3"/>
          <w:bottom w:val="single" w:sz="4" w:space="0" w:color="E3E3E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3E3E3" w:themeColor="accent3"/>
          <w:left w:val="nil"/>
        </w:tcBorders>
      </w:tcPr>
    </w:tblStylePr>
    <w:tblStylePr w:type="swCell">
      <w:tblPr/>
      <w:tcPr>
        <w:tcBorders>
          <w:top w:val="double" w:sz="4" w:space="0" w:color="E3E3E3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14141" w:themeColor="accent4"/>
        <w:left w:val="single" w:sz="4" w:space="0" w:color="414141" w:themeColor="accent4"/>
        <w:bottom w:val="single" w:sz="4" w:space="0" w:color="414141" w:themeColor="accent4"/>
        <w:right w:val="single" w:sz="4" w:space="0" w:color="414141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14141" w:themeFill="accent4"/>
      </w:tcPr>
    </w:tblStylePr>
    <w:tblStylePr w:type="lastRow">
      <w:rPr>
        <w:b/>
        <w:bCs/>
      </w:rPr>
      <w:tblPr/>
      <w:tcPr>
        <w:tcBorders>
          <w:top w:val="double" w:sz="4" w:space="0" w:color="414141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4141" w:themeColor="accent4"/>
          <w:right w:val="single" w:sz="4" w:space="0" w:color="414141" w:themeColor="accent4"/>
        </w:tcBorders>
      </w:tcPr>
    </w:tblStylePr>
    <w:tblStylePr w:type="band1Horz">
      <w:tblPr/>
      <w:tcPr>
        <w:tcBorders>
          <w:top w:val="single" w:sz="4" w:space="0" w:color="414141" w:themeColor="accent4"/>
          <w:bottom w:val="single" w:sz="4" w:space="0" w:color="414141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14141" w:themeColor="accent4"/>
          <w:left w:val="nil"/>
        </w:tcBorders>
      </w:tcPr>
    </w:tblStylePr>
    <w:tblStylePr w:type="swCell">
      <w:tblPr/>
      <w:tcPr>
        <w:tcBorders>
          <w:top w:val="double" w:sz="4" w:space="0" w:color="414141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4CED0" w:themeColor="accent5"/>
        <w:left w:val="single" w:sz="4" w:space="0" w:color="E4CED0" w:themeColor="accent5"/>
        <w:bottom w:val="single" w:sz="4" w:space="0" w:color="E4CED0" w:themeColor="accent5"/>
        <w:right w:val="single" w:sz="4" w:space="0" w:color="E4CED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4CED0" w:themeFill="accent5"/>
      </w:tcPr>
    </w:tblStylePr>
    <w:tblStylePr w:type="lastRow">
      <w:rPr>
        <w:b/>
        <w:bCs/>
      </w:rPr>
      <w:tblPr/>
      <w:tcPr>
        <w:tcBorders>
          <w:top w:val="double" w:sz="4" w:space="0" w:color="E4CED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4CED0" w:themeColor="accent5"/>
          <w:right w:val="single" w:sz="4" w:space="0" w:color="E4CED0" w:themeColor="accent5"/>
        </w:tcBorders>
      </w:tcPr>
    </w:tblStylePr>
    <w:tblStylePr w:type="band1Horz">
      <w:tblPr/>
      <w:tcPr>
        <w:tcBorders>
          <w:top w:val="single" w:sz="4" w:space="0" w:color="E4CED0" w:themeColor="accent5"/>
          <w:bottom w:val="single" w:sz="4" w:space="0" w:color="E4CED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4CED0" w:themeColor="accent5"/>
          <w:left w:val="nil"/>
        </w:tcBorders>
      </w:tcPr>
    </w:tblStylePr>
    <w:tblStylePr w:type="swCell">
      <w:tblPr/>
      <w:tcPr>
        <w:tcBorders>
          <w:top w:val="double" w:sz="4" w:space="0" w:color="E4CED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6"/>
          <w:right w:val="single" w:sz="4" w:space="0" w:color="FFFFFF" w:themeColor="accent6"/>
        </w:tcBorders>
      </w:tcPr>
    </w:tblStylePr>
    <w:tblStylePr w:type="band1Horz">
      <w:tblPr/>
      <w:tcPr>
        <w:tcBorders>
          <w:top w:val="single" w:sz="4" w:space="0" w:color="FFFFFF" w:themeColor="accent6"/>
          <w:bottom w:val="single" w:sz="4" w:space="0" w:color="FFF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6"/>
          <w:left w:val="nil"/>
        </w:tcBorders>
      </w:tcPr>
    </w:tblStylePr>
    <w:tblStylePr w:type="swCell">
      <w:tblPr/>
      <w:tcPr>
        <w:tcBorders>
          <w:top w:val="double" w:sz="4" w:space="0" w:color="FFFFF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C7C7C" w:themeColor="accent1" w:themeTint="99"/>
        <w:left w:val="single" w:sz="4" w:space="0" w:color="7C7C7C" w:themeColor="accent1" w:themeTint="99"/>
        <w:bottom w:val="single" w:sz="4" w:space="0" w:color="7C7C7C" w:themeColor="accent1" w:themeTint="99"/>
        <w:right w:val="single" w:sz="4" w:space="0" w:color="7C7C7C" w:themeColor="accent1" w:themeTint="99"/>
        <w:insideH w:val="single" w:sz="4" w:space="0" w:color="7C7C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626" w:themeColor="accent1"/>
          <w:left w:val="single" w:sz="4" w:space="0" w:color="262626" w:themeColor="accent1"/>
          <w:bottom w:val="single" w:sz="4" w:space="0" w:color="262626" w:themeColor="accent1"/>
          <w:right w:val="single" w:sz="4" w:space="0" w:color="262626" w:themeColor="accent1"/>
          <w:insideH w:val="nil"/>
        </w:tcBorders>
        <w:shd w:val="clear" w:color="auto" w:fill="262626" w:themeFill="accent1"/>
      </w:tcPr>
    </w:tblStylePr>
    <w:tblStylePr w:type="lastRow">
      <w:rPr>
        <w:b/>
        <w:bCs/>
      </w:rPr>
      <w:tblPr/>
      <w:tcPr>
        <w:tcBorders>
          <w:top w:val="double" w:sz="4" w:space="0" w:color="7C7C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3"/>
      </w:tcPr>
    </w:tblStylePr>
    <w:tblStylePr w:type="band1Horz">
      <w:tblPr/>
      <w:tcPr>
        <w:shd w:val="clear" w:color="auto" w:fill="D3D3D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F1D1D" w:themeColor="accent2" w:themeTint="99"/>
        <w:left w:val="single" w:sz="4" w:space="0" w:color="EF1D1D" w:themeColor="accent2" w:themeTint="99"/>
        <w:bottom w:val="single" w:sz="4" w:space="0" w:color="EF1D1D" w:themeColor="accent2" w:themeTint="99"/>
        <w:right w:val="single" w:sz="4" w:space="0" w:color="EF1D1D" w:themeColor="accent2" w:themeTint="99"/>
        <w:insideH w:val="single" w:sz="4" w:space="0" w:color="EF1D1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50707" w:themeColor="accent2"/>
          <w:left w:val="single" w:sz="4" w:space="0" w:color="650707" w:themeColor="accent2"/>
          <w:bottom w:val="single" w:sz="4" w:space="0" w:color="650707" w:themeColor="accent2"/>
          <w:right w:val="single" w:sz="4" w:space="0" w:color="650707" w:themeColor="accent2"/>
          <w:insideH w:val="nil"/>
        </w:tcBorders>
        <w:shd w:val="clear" w:color="auto" w:fill="650707" w:themeFill="accent2"/>
      </w:tcPr>
    </w:tblStylePr>
    <w:tblStylePr w:type="lastRow">
      <w:rPr>
        <w:b/>
        <w:bCs/>
      </w:rPr>
      <w:tblPr/>
      <w:tcPr>
        <w:tcBorders>
          <w:top w:val="double" w:sz="4" w:space="0" w:color="EF1D1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B3B3" w:themeFill="accent2" w:themeFillTint="33"/>
      </w:tcPr>
    </w:tblStylePr>
    <w:tblStylePr w:type="band1Horz">
      <w:tblPr/>
      <w:tcPr>
        <w:shd w:val="clear" w:color="auto" w:fill="F9B3B3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EEEEE" w:themeColor="accent3" w:themeTint="99"/>
        <w:left w:val="single" w:sz="4" w:space="0" w:color="EEEEEE" w:themeColor="accent3" w:themeTint="99"/>
        <w:bottom w:val="single" w:sz="4" w:space="0" w:color="EEEEEE" w:themeColor="accent3" w:themeTint="99"/>
        <w:right w:val="single" w:sz="4" w:space="0" w:color="EEEEEE" w:themeColor="accent3" w:themeTint="99"/>
        <w:insideH w:val="single" w:sz="4" w:space="0" w:color="EEEEE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E3E3" w:themeColor="accent3"/>
          <w:left w:val="single" w:sz="4" w:space="0" w:color="E3E3E3" w:themeColor="accent3"/>
          <w:bottom w:val="single" w:sz="4" w:space="0" w:color="E3E3E3" w:themeColor="accent3"/>
          <w:right w:val="single" w:sz="4" w:space="0" w:color="E3E3E3" w:themeColor="accent3"/>
          <w:insideH w:val="nil"/>
        </w:tcBorders>
        <w:shd w:val="clear" w:color="auto" w:fill="E3E3E3" w:themeFill="accent3"/>
      </w:tcPr>
    </w:tblStylePr>
    <w:tblStylePr w:type="lastRow">
      <w:rPr>
        <w:b/>
        <w:bCs/>
      </w:rPr>
      <w:tblPr/>
      <w:tcPr>
        <w:tcBorders>
          <w:top w:val="double" w:sz="4" w:space="0" w:color="EEEEE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3" w:themeFillTint="33"/>
      </w:tcPr>
    </w:tblStylePr>
    <w:tblStylePr w:type="band1Horz">
      <w:tblPr/>
      <w:tcPr>
        <w:shd w:val="clear" w:color="auto" w:fill="F9F9F9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D8D8D" w:themeColor="accent4" w:themeTint="99"/>
        <w:left w:val="single" w:sz="4" w:space="0" w:color="8D8D8D" w:themeColor="accent4" w:themeTint="99"/>
        <w:bottom w:val="single" w:sz="4" w:space="0" w:color="8D8D8D" w:themeColor="accent4" w:themeTint="99"/>
        <w:right w:val="single" w:sz="4" w:space="0" w:color="8D8D8D" w:themeColor="accent4" w:themeTint="99"/>
        <w:insideH w:val="single" w:sz="4" w:space="0" w:color="8D8D8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4141" w:themeColor="accent4"/>
          <w:left w:val="single" w:sz="4" w:space="0" w:color="414141" w:themeColor="accent4"/>
          <w:bottom w:val="single" w:sz="4" w:space="0" w:color="414141" w:themeColor="accent4"/>
          <w:right w:val="single" w:sz="4" w:space="0" w:color="414141" w:themeColor="accent4"/>
          <w:insideH w:val="nil"/>
        </w:tcBorders>
        <w:shd w:val="clear" w:color="auto" w:fill="414141" w:themeFill="accent4"/>
      </w:tcPr>
    </w:tblStylePr>
    <w:tblStylePr w:type="lastRow">
      <w:rPr>
        <w:b/>
        <w:bCs/>
      </w:rPr>
      <w:tblPr/>
      <w:tcPr>
        <w:tcBorders>
          <w:top w:val="double" w:sz="4" w:space="0" w:color="8D8D8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3"/>
      </w:tcPr>
    </w:tblStylePr>
    <w:tblStylePr w:type="band1Horz">
      <w:tblPr/>
      <w:tcPr>
        <w:shd w:val="clear" w:color="auto" w:fill="D9D9D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EE1E2" w:themeColor="accent5" w:themeTint="99"/>
        <w:left w:val="single" w:sz="4" w:space="0" w:color="EEE1E2" w:themeColor="accent5" w:themeTint="99"/>
        <w:bottom w:val="single" w:sz="4" w:space="0" w:color="EEE1E2" w:themeColor="accent5" w:themeTint="99"/>
        <w:right w:val="single" w:sz="4" w:space="0" w:color="EEE1E2" w:themeColor="accent5" w:themeTint="99"/>
        <w:insideH w:val="single" w:sz="4" w:space="0" w:color="EEE1E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CED0" w:themeColor="accent5"/>
          <w:left w:val="single" w:sz="4" w:space="0" w:color="E4CED0" w:themeColor="accent5"/>
          <w:bottom w:val="single" w:sz="4" w:space="0" w:color="E4CED0" w:themeColor="accent5"/>
          <w:right w:val="single" w:sz="4" w:space="0" w:color="E4CED0" w:themeColor="accent5"/>
          <w:insideH w:val="nil"/>
        </w:tcBorders>
        <w:shd w:val="clear" w:color="auto" w:fill="E4CED0" w:themeFill="accent5"/>
      </w:tcPr>
    </w:tblStylePr>
    <w:tblStylePr w:type="lastRow">
      <w:rPr>
        <w:b/>
        <w:bCs/>
      </w:rPr>
      <w:tblPr/>
      <w:tcPr>
        <w:tcBorders>
          <w:top w:val="double" w:sz="4" w:space="0" w:color="EEE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F5" w:themeFill="accent5" w:themeFillTint="33"/>
      </w:tcPr>
    </w:tblStylePr>
    <w:tblStylePr w:type="band1Horz">
      <w:tblPr/>
      <w:tcPr>
        <w:shd w:val="clear" w:color="auto" w:fill="F9F5F5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2626" w:themeColor="accent1"/>
        <w:left w:val="single" w:sz="24" w:space="0" w:color="262626" w:themeColor="accent1"/>
        <w:bottom w:val="single" w:sz="24" w:space="0" w:color="262626" w:themeColor="accent1"/>
        <w:right w:val="single" w:sz="24" w:space="0" w:color="262626" w:themeColor="accent1"/>
      </w:tblBorders>
    </w:tblPr>
    <w:tcPr>
      <w:shd w:val="clear" w:color="auto" w:fill="26262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50707" w:themeColor="accent2"/>
        <w:left w:val="single" w:sz="24" w:space="0" w:color="650707" w:themeColor="accent2"/>
        <w:bottom w:val="single" w:sz="24" w:space="0" w:color="650707" w:themeColor="accent2"/>
        <w:right w:val="single" w:sz="24" w:space="0" w:color="650707" w:themeColor="accent2"/>
      </w:tblBorders>
    </w:tblPr>
    <w:tcPr>
      <w:shd w:val="clear" w:color="auto" w:fill="65070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3E3E3" w:themeColor="accent3"/>
        <w:left w:val="single" w:sz="24" w:space="0" w:color="E3E3E3" w:themeColor="accent3"/>
        <w:bottom w:val="single" w:sz="24" w:space="0" w:color="E3E3E3" w:themeColor="accent3"/>
        <w:right w:val="single" w:sz="24" w:space="0" w:color="E3E3E3" w:themeColor="accent3"/>
      </w:tblBorders>
    </w:tblPr>
    <w:tcPr>
      <w:shd w:val="clear" w:color="auto" w:fill="E3E3E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14141" w:themeColor="accent4"/>
        <w:left w:val="single" w:sz="24" w:space="0" w:color="414141" w:themeColor="accent4"/>
        <w:bottom w:val="single" w:sz="24" w:space="0" w:color="414141" w:themeColor="accent4"/>
        <w:right w:val="single" w:sz="24" w:space="0" w:color="414141" w:themeColor="accent4"/>
      </w:tblBorders>
    </w:tblPr>
    <w:tcPr>
      <w:shd w:val="clear" w:color="auto" w:fill="414141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4CED0" w:themeColor="accent5"/>
        <w:left w:val="single" w:sz="24" w:space="0" w:color="E4CED0" w:themeColor="accent5"/>
        <w:bottom w:val="single" w:sz="24" w:space="0" w:color="E4CED0" w:themeColor="accent5"/>
        <w:right w:val="single" w:sz="24" w:space="0" w:color="E4CED0" w:themeColor="accent5"/>
      </w:tblBorders>
    </w:tblPr>
    <w:tcPr>
      <w:shd w:val="clear" w:color="auto" w:fill="E4CED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6"/>
        <w:left w:val="single" w:sz="24" w:space="0" w:color="FFFFFF" w:themeColor="accent6"/>
        <w:bottom w:val="single" w:sz="24" w:space="0" w:color="FFFFFF" w:themeColor="accent6"/>
        <w:right w:val="single" w:sz="24" w:space="0" w:color="FFFFFF" w:themeColor="accent6"/>
      </w:tblBorders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72222"/>
    <w:pPr>
      <w:spacing w:after="0" w:line="240" w:lineRule="auto"/>
    </w:pPr>
    <w:rPr>
      <w:color w:val="1C1C1C" w:themeColor="accent1" w:themeShade="BF"/>
    </w:rPr>
    <w:tblPr>
      <w:tblStyleRowBandSize w:val="1"/>
      <w:tblStyleColBandSize w:val="1"/>
      <w:tblBorders>
        <w:top w:val="single" w:sz="4" w:space="0" w:color="262626" w:themeColor="accent1"/>
        <w:bottom w:val="single" w:sz="4" w:space="0" w:color="26262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6262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626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3"/>
      </w:tcPr>
    </w:tblStylePr>
    <w:tblStylePr w:type="band1Horz">
      <w:tblPr/>
      <w:tcPr>
        <w:shd w:val="clear" w:color="auto" w:fill="D3D3D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72222"/>
    <w:pPr>
      <w:spacing w:after="0" w:line="240" w:lineRule="auto"/>
    </w:pPr>
    <w:rPr>
      <w:color w:val="4B0505" w:themeColor="accent2" w:themeShade="BF"/>
    </w:rPr>
    <w:tblPr>
      <w:tblStyleRowBandSize w:val="1"/>
      <w:tblStyleColBandSize w:val="1"/>
      <w:tblBorders>
        <w:top w:val="single" w:sz="4" w:space="0" w:color="650707" w:themeColor="accent2"/>
        <w:bottom w:val="single" w:sz="4" w:space="0" w:color="65070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5070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5070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B3B3" w:themeFill="accent2" w:themeFillTint="33"/>
      </w:tcPr>
    </w:tblStylePr>
    <w:tblStylePr w:type="band1Horz">
      <w:tblPr/>
      <w:tcPr>
        <w:shd w:val="clear" w:color="auto" w:fill="F9B3B3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72222"/>
    <w:pPr>
      <w:spacing w:after="0" w:line="240" w:lineRule="auto"/>
    </w:pPr>
    <w:rPr>
      <w:color w:val="AAAAAA" w:themeColor="accent3" w:themeShade="BF"/>
    </w:rPr>
    <w:tblPr>
      <w:tblStyleRowBandSize w:val="1"/>
      <w:tblStyleColBandSize w:val="1"/>
      <w:tblBorders>
        <w:top w:val="single" w:sz="4" w:space="0" w:color="E3E3E3" w:themeColor="accent3"/>
        <w:bottom w:val="single" w:sz="4" w:space="0" w:color="E3E3E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3E3E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3E3E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3" w:themeFillTint="33"/>
      </w:tcPr>
    </w:tblStylePr>
    <w:tblStylePr w:type="band1Horz">
      <w:tblPr/>
      <w:tcPr>
        <w:shd w:val="clear" w:color="auto" w:fill="F9F9F9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72222"/>
    <w:pPr>
      <w:spacing w:after="0" w:line="240" w:lineRule="auto"/>
    </w:pPr>
    <w:rPr>
      <w:color w:val="303030" w:themeColor="accent4" w:themeShade="BF"/>
    </w:rPr>
    <w:tblPr>
      <w:tblStyleRowBandSize w:val="1"/>
      <w:tblStyleColBandSize w:val="1"/>
      <w:tblBorders>
        <w:top w:val="single" w:sz="4" w:space="0" w:color="414141" w:themeColor="accent4"/>
        <w:bottom w:val="single" w:sz="4" w:space="0" w:color="414141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14141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141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3"/>
      </w:tcPr>
    </w:tblStylePr>
    <w:tblStylePr w:type="band1Horz">
      <w:tblPr/>
      <w:tcPr>
        <w:shd w:val="clear" w:color="auto" w:fill="D9D9D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72222"/>
    <w:pPr>
      <w:spacing w:after="0" w:line="240" w:lineRule="auto"/>
    </w:pPr>
    <w:rPr>
      <w:color w:val="BD878C" w:themeColor="accent5" w:themeShade="BF"/>
    </w:rPr>
    <w:tblPr>
      <w:tblStyleRowBandSize w:val="1"/>
      <w:tblStyleColBandSize w:val="1"/>
      <w:tblBorders>
        <w:top w:val="single" w:sz="4" w:space="0" w:color="E4CED0" w:themeColor="accent5"/>
        <w:bottom w:val="single" w:sz="4" w:space="0" w:color="E4CED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4CED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4CED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F5" w:themeFill="accent5" w:themeFillTint="33"/>
      </w:tcPr>
    </w:tblStylePr>
    <w:tblStylePr w:type="band1Horz">
      <w:tblPr/>
      <w:tcPr>
        <w:shd w:val="clear" w:color="auto" w:fill="F9F5F5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7222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/>
        <w:bottom w:val="single" w:sz="4" w:space="0" w:color="FFF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72222"/>
    <w:pPr>
      <w:spacing w:after="0" w:line="240" w:lineRule="auto"/>
    </w:pPr>
    <w:rPr>
      <w:color w:val="1C1C1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262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262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262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262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3D3D3" w:themeFill="accent1" w:themeFillTint="33"/>
      </w:tcPr>
    </w:tblStylePr>
    <w:tblStylePr w:type="band1Horz">
      <w:tblPr/>
      <w:tcPr>
        <w:shd w:val="clear" w:color="auto" w:fill="D3D3D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72222"/>
    <w:pPr>
      <w:spacing w:after="0" w:line="240" w:lineRule="auto"/>
    </w:pPr>
    <w:rPr>
      <w:color w:val="4B050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5070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5070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5070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5070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9B3B3" w:themeFill="accent2" w:themeFillTint="33"/>
      </w:tcPr>
    </w:tblStylePr>
    <w:tblStylePr w:type="band1Horz">
      <w:tblPr/>
      <w:tcPr>
        <w:shd w:val="clear" w:color="auto" w:fill="F9B3B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72222"/>
    <w:pPr>
      <w:spacing w:after="0" w:line="240" w:lineRule="auto"/>
    </w:pPr>
    <w:rPr>
      <w:color w:val="AAAAA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3E3E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3E3E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3E3E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3E3E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3" w:themeFillTint="33"/>
      </w:tcPr>
    </w:tblStylePr>
    <w:tblStylePr w:type="band1Horz">
      <w:tblPr/>
      <w:tcPr>
        <w:shd w:val="clear" w:color="auto" w:fill="F9F9F9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72222"/>
    <w:pPr>
      <w:spacing w:after="0" w:line="240" w:lineRule="auto"/>
    </w:pPr>
    <w:rPr>
      <w:color w:val="30303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14141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14141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14141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14141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9D9D9" w:themeFill="accent4" w:themeFillTint="33"/>
      </w:tcPr>
    </w:tblStylePr>
    <w:tblStylePr w:type="band1Horz">
      <w:tblPr/>
      <w:tcPr>
        <w:shd w:val="clear" w:color="auto" w:fill="D9D9D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72222"/>
    <w:pPr>
      <w:spacing w:after="0" w:line="240" w:lineRule="auto"/>
    </w:pPr>
    <w:rPr>
      <w:color w:val="BD878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4CED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4CED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4CED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4CED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9F5F5" w:themeFill="accent5" w:themeFillTint="33"/>
      </w:tcPr>
    </w:tblStylePr>
    <w:tblStylePr w:type="band1Horz">
      <w:tblPr/>
      <w:tcPr>
        <w:shd w:val="clear" w:color="auto" w:fill="F9F5F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7222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MediumGrid1">
    <w:name w:val="Medium Grid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C5C5C" w:themeColor="accent1" w:themeTint="BF"/>
        <w:left w:val="single" w:sz="8" w:space="0" w:color="5C5C5C" w:themeColor="accent1" w:themeTint="BF"/>
        <w:bottom w:val="single" w:sz="8" w:space="0" w:color="5C5C5C" w:themeColor="accent1" w:themeTint="BF"/>
        <w:right w:val="single" w:sz="8" w:space="0" w:color="5C5C5C" w:themeColor="accent1" w:themeTint="BF"/>
        <w:insideH w:val="single" w:sz="8" w:space="0" w:color="5C5C5C" w:themeColor="accent1" w:themeTint="BF"/>
        <w:insideV w:val="single" w:sz="8" w:space="0" w:color="5C5C5C" w:themeColor="accent1" w:themeTint="BF"/>
      </w:tblBorders>
    </w:tblPr>
    <w:tcPr>
      <w:shd w:val="clear" w:color="auto" w:fill="C9C9C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5C5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9292" w:themeFill="accent1" w:themeFillTint="7F"/>
      </w:tcPr>
    </w:tblStylePr>
    <w:tblStylePr w:type="band1Horz">
      <w:tblPr/>
      <w:tcPr>
        <w:shd w:val="clear" w:color="auto" w:fill="929292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0D0D" w:themeColor="accent2" w:themeTint="BF"/>
        <w:left w:val="single" w:sz="8" w:space="0" w:color="C30D0D" w:themeColor="accent2" w:themeTint="BF"/>
        <w:bottom w:val="single" w:sz="8" w:space="0" w:color="C30D0D" w:themeColor="accent2" w:themeTint="BF"/>
        <w:right w:val="single" w:sz="8" w:space="0" w:color="C30D0D" w:themeColor="accent2" w:themeTint="BF"/>
        <w:insideH w:val="single" w:sz="8" w:space="0" w:color="C30D0D" w:themeColor="accent2" w:themeTint="BF"/>
        <w:insideV w:val="single" w:sz="8" w:space="0" w:color="C30D0D" w:themeColor="accent2" w:themeTint="BF"/>
      </w:tblBorders>
    </w:tblPr>
    <w:tcPr>
      <w:shd w:val="clear" w:color="auto" w:fill="F8A2A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0D0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4343" w:themeFill="accent2" w:themeFillTint="7F"/>
      </w:tcPr>
    </w:tblStylePr>
    <w:tblStylePr w:type="band1Horz">
      <w:tblPr/>
      <w:tcPr>
        <w:shd w:val="clear" w:color="auto" w:fill="F2434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AEAEA" w:themeColor="accent3" w:themeTint="BF"/>
        <w:left w:val="single" w:sz="8" w:space="0" w:color="EAEAEA" w:themeColor="accent3" w:themeTint="BF"/>
        <w:bottom w:val="single" w:sz="8" w:space="0" w:color="EAEAEA" w:themeColor="accent3" w:themeTint="BF"/>
        <w:right w:val="single" w:sz="8" w:space="0" w:color="EAEAEA" w:themeColor="accent3" w:themeTint="BF"/>
        <w:insideH w:val="single" w:sz="8" w:space="0" w:color="EAEAEA" w:themeColor="accent3" w:themeTint="BF"/>
        <w:insideV w:val="single" w:sz="8" w:space="0" w:color="EAEAEA" w:themeColor="accent3" w:themeTint="BF"/>
      </w:tblBorders>
    </w:tblPr>
    <w:tcPr>
      <w:shd w:val="clear" w:color="auto" w:fill="F8F8F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EAE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3" w:themeFillTint="7F"/>
      </w:tcPr>
    </w:tblStylePr>
    <w:tblStylePr w:type="band1Horz">
      <w:tblPr/>
      <w:tcPr>
        <w:shd w:val="clear" w:color="auto" w:fill="F1F1F1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707070" w:themeColor="accent4" w:themeTint="BF"/>
        <w:left w:val="single" w:sz="8" w:space="0" w:color="707070" w:themeColor="accent4" w:themeTint="BF"/>
        <w:bottom w:val="single" w:sz="8" w:space="0" w:color="707070" w:themeColor="accent4" w:themeTint="BF"/>
        <w:right w:val="single" w:sz="8" w:space="0" w:color="707070" w:themeColor="accent4" w:themeTint="BF"/>
        <w:insideH w:val="single" w:sz="8" w:space="0" w:color="707070" w:themeColor="accent4" w:themeTint="BF"/>
        <w:insideV w:val="single" w:sz="8" w:space="0" w:color="707070" w:themeColor="accent4" w:themeTint="BF"/>
      </w:tblBorders>
    </w:tblPr>
    <w:tcPr>
      <w:shd w:val="clear" w:color="auto" w:fill="D0D0D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707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A0A0" w:themeFill="accent4" w:themeFillTint="7F"/>
      </w:tcPr>
    </w:tblStylePr>
    <w:tblStylePr w:type="band1Horz">
      <w:tblPr/>
      <w:tcPr>
        <w:shd w:val="clear" w:color="auto" w:fill="A0A0A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ADADB" w:themeColor="accent5" w:themeTint="BF"/>
        <w:left w:val="single" w:sz="8" w:space="0" w:color="EADADB" w:themeColor="accent5" w:themeTint="BF"/>
        <w:bottom w:val="single" w:sz="8" w:space="0" w:color="EADADB" w:themeColor="accent5" w:themeTint="BF"/>
        <w:right w:val="single" w:sz="8" w:space="0" w:color="EADADB" w:themeColor="accent5" w:themeTint="BF"/>
        <w:insideH w:val="single" w:sz="8" w:space="0" w:color="EADADB" w:themeColor="accent5" w:themeTint="BF"/>
        <w:insideV w:val="single" w:sz="8" w:space="0" w:color="EADADB" w:themeColor="accent5" w:themeTint="BF"/>
      </w:tblBorders>
    </w:tblPr>
    <w:tcPr>
      <w:shd w:val="clear" w:color="auto" w:fill="F8F2F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DAD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6E7" w:themeFill="accent5" w:themeFillTint="7F"/>
      </w:tcPr>
    </w:tblStylePr>
    <w:tblStylePr w:type="band1Horz">
      <w:tblPr/>
      <w:tcPr>
        <w:shd w:val="clear" w:color="auto" w:fill="F1E6E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  <w:insideV w:val="single" w:sz="8" w:space="0" w:color="FFFFFF" w:themeColor="accent6" w:themeTint="BF"/>
      </w:tblBorders>
    </w:tblPr>
    <w:tcPr>
      <w:shd w:val="clear" w:color="auto" w:fill="FF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2626" w:themeColor="accent1"/>
        <w:left w:val="single" w:sz="8" w:space="0" w:color="262626" w:themeColor="accent1"/>
        <w:bottom w:val="single" w:sz="8" w:space="0" w:color="262626" w:themeColor="accent1"/>
        <w:right w:val="single" w:sz="8" w:space="0" w:color="262626" w:themeColor="accent1"/>
        <w:insideH w:val="single" w:sz="8" w:space="0" w:color="262626" w:themeColor="accent1"/>
        <w:insideV w:val="single" w:sz="8" w:space="0" w:color="262626" w:themeColor="accent1"/>
      </w:tblBorders>
    </w:tblPr>
    <w:tcPr>
      <w:shd w:val="clear" w:color="auto" w:fill="C9C9C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9E9E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1" w:themeFillTint="33"/>
      </w:tcPr>
    </w:tblStylePr>
    <w:tblStylePr w:type="band1Vert">
      <w:tblPr/>
      <w:tcPr>
        <w:shd w:val="clear" w:color="auto" w:fill="929292" w:themeFill="accent1" w:themeFillTint="7F"/>
      </w:tcPr>
    </w:tblStylePr>
    <w:tblStylePr w:type="band1Horz">
      <w:tblPr/>
      <w:tcPr>
        <w:tcBorders>
          <w:insideH w:val="single" w:sz="6" w:space="0" w:color="262626" w:themeColor="accent1"/>
          <w:insideV w:val="single" w:sz="6" w:space="0" w:color="262626" w:themeColor="accent1"/>
        </w:tcBorders>
        <w:shd w:val="clear" w:color="auto" w:fill="929292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50707" w:themeColor="accent2"/>
        <w:left w:val="single" w:sz="8" w:space="0" w:color="650707" w:themeColor="accent2"/>
        <w:bottom w:val="single" w:sz="8" w:space="0" w:color="650707" w:themeColor="accent2"/>
        <w:right w:val="single" w:sz="8" w:space="0" w:color="650707" w:themeColor="accent2"/>
        <w:insideH w:val="single" w:sz="8" w:space="0" w:color="650707" w:themeColor="accent2"/>
        <w:insideV w:val="single" w:sz="8" w:space="0" w:color="650707" w:themeColor="accent2"/>
      </w:tblBorders>
    </w:tblPr>
    <w:tcPr>
      <w:shd w:val="clear" w:color="auto" w:fill="F8A2A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D9D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B3B3" w:themeFill="accent2" w:themeFillTint="33"/>
      </w:tcPr>
    </w:tblStylePr>
    <w:tblStylePr w:type="band1Vert">
      <w:tblPr/>
      <w:tcPr>
        <w:shd w:val="clear" w:color="auto" w:fill="F24343" w:themeFill="accent2" w:themeFillTint="7F"/>
      </w:tcPr>
    </w:tblStylePr>
    <w:tblStylePr w:type="band1Horz">
      <w:tblPr/>
      <w:tcPr>
        <w:tcBorders>
          <w:insideH w:val="single" w:sz="6" w:space="0" w:color="650707" w:themeColor="accent2"/>
          <w:insideV w:val="single" w:sz="6" w:space="0" w:color="650707" w:themeColor="accent2"/>
        </w:tcBorders>
        <w:shd w:val="clear" w:color="auto" w:fill="F2434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E3E3" w:themeColor="accent3"/>
        <w:left w:val="single" w:sz="8" w:space="0" w:color="E3E3E3" w:themeColor="accent3"/>
        <w:bottom w:val="single" w:sz="8" w:space="0" w:color="E3E3E3" w:themeColor="accent3"/>
        <w:right w:val="single" w:sz="8" w:space="0" w:color="E3E3E3" w:themeColor="accent3"/>
        <w:insideH w:val="single" w:sz="8" w:space="0" w:color="E3E3E3" w:themeColor="accent3"/>
        <w:insideV w:val="single" w:sz="8" w:space="0" w:color="E3E3E3" w:themeColor="accent3"/>
      </w:tblBorders>
    </w:tblPr>
    <w:tcPr>
      <w:shd w:val="clear" w:color="auto" w:fill="F8F8F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CF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9F9" w:themeFill="accent3" w:themeFillTint="33"/>
      </w:tcPr>
    </w:tblStylePr>
    <w:tblStylePr w:type="band1Vert">
      <w:tblPr/>
      <w:tcPr>
        <w:shd w:val="clear" w:color="auto" w:fill="F1F1F1" w:themeFill="accent3" w:themeFillTint="7F"/>
      </w:tcPr>
    </w:tblStylePr>
    <w:tblStylePr w:type="band1Horz">
      <w:tblPr/>
      <w:tcPr>
        <w:tcBorders>
          <w:insideH w:val="single" w:sz="6" w:space="0" w:color="E3E3E3" w:themeColor="accent3"/>
          <w:insideV w:val="single" w:sz="6" w:space="0" w:color="E3E3E3" w:themeColor="accent3"/>
        </w:tcBorders>
        <w:shd w:val="clear" w:color="auto" w:fill="F1F1F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4141" w:themeColor="accent4"/>
        <w:left w:val="single" w:sz="8" w:space="0" w:color="414141" w:themeColor="accent4"/>
        <w:bottom w:val="single" w:sz="8" w:space="0" w:color="414141" w:themeColor="accent4"/>
        <w:right w:val="single" w:sz="8" w:space="0" w:color="414141" w:themeColor="accent4"/>
        <w:insideH w:val="single" w:sz="8" w:space="0" w:color="414141" w:themeColor="accent4"/>
        <w:insideV w:val="single" w:sz="8" w:space="0" w:color="414141" w:themeColor="accent4"/>
      </w:tblBorders>
    </w:tblPr>
    <w:tcPr>
      <w:shd w:val="clear" w:color="auto" w:fill="D0D0D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EC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3"/>
      </w:tcPr>
    </w:tblStylePr>
    <w:tblStylePr w:type="band1Vert">
      <w:tblPr/>
      <w:tcPr>
        <w:shd w:val="clear" w:color="auto" w:fill="A0A0A0" w:themeFill="accent4" w:themeFillTint="7F"/>
      </w:tcPr>
    </w:tblStylePr>
    <w:tblStylePr w:type="band1Horz">
      <w:tblPr/>
      <w:tcPr>
        <w:tcBorders>
          <w:insideH w:val="single" w:sz="6" w:space="0" w:color="414141" w:themeColor="accent4"/>
          <w:insideV w:val="single" w:sz="6" w:space="0" w:color="414141" w:themeColor="accent4"/>
        </w:tcBorders>
        <w:shd w:val="clear" w:color="auto" w:fill="A0A0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CED0" w:themeColor="accent5"/>
        <w:left w:val="single" w:sz="8" w:space="0" w:color="E4CED0" w:themeColor="accent5"/>
        <w:bottom w:val="single" w:sz="8" w:space="0" w:color="E4CED0" w:themeColor="accent5"/>
        <w:right w:val="single" w:sz="8" w:space="0" w:color="E4CED0" w:themeColor="accent5"/>
        <w:insideH w:val="single" w:sz="8" w:space="0" w:color="E4CED0" w:themeColor="accent5"/>
        <w:insideV w:val="single" w:sz="8" w:space="0" w:color="E4CED0" w:themeColor="accent5"/>
      </w:tblBorders>
    </w:tblPr>
    <w:tcPr>
      <w:shd w:val="clear" w:color="auto" w:fill="F8F2F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FA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5F5" w:themeFill="accent5" w:themeFillTint="33"/>
      </w:tcPr>
    </w:tblStylePr>
    <w:tblStylePr w:type="band1Vert">
      <w:tblPr/>
      <w:tcPr>
        <w:shd w:val="clear" w:color="auto" w:fill="F1E6E7" w:themeFill="accent5" w:themeFillTint="7F"/>
      </w:tcPr>
    </w:tblStylePr>
    <w:tblStylePr w:type="band1Horz">
      <w:tblPr/>
      <w:tcPr>
        <w:tcBorders>
          <w:insideH w:val="single" w:sz="6" w:space="0" w:color="E4CED0" w:themeColor="accent5"/>
          <w:insideV w:val="single" w:sz="6" w:space="0" w:color="E4CED0" w:themeColor="accent5"/>
        </w:tcBorders>
        <w:shd w:val="clear" w:color="auto" w:fill="F1E6E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cPr>
      <w:shd w:val="clear" w:color="auto" w:fill="FF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3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tcBorders>
          <w:insideH w:val="single" w:sz="6" w:space="0" w:color="FFFFFF" w:themeColor="accent6"/>
          <w:insideV w:val="single" w:sz="6" w:space="0" w:color="FFFFFF" w:themeColor="accent6"/>
        </w:tcBorders>
        <w:shd w:val="clear" w:color="auto" w:fill="FF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C9C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62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62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262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29292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29292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A2A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070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070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5070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5070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434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434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8F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E3E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E3E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3E3E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3E3E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F1F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F1F1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0D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414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414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A0A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A0A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2F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CED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CED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4CED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4CED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E6E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E6E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2626" w:themeColor="accent1"/>
        <w:bottom w:val="single" w:sz="8" w:space="0" w:color="26262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2626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262626" w:themeColor="accent1"/>
          <w:bottom w:val="single" w:sz="8" w:space="0" w:color="2626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2626" w:themeColor="accent1"/>
          <w:bottom w:val="single" w:sz="8" w:space="0" w:color="262626" w:themeColor="accent1"/>
        </w:tcBorders>
      </w:tcPr>
    </w:tblStylePr>
    <w:tblStylePr w:type="band1Vert">
      <w:tblPr/>
      <w:tcPr>
        <w:shd w:val="clear" w:color="auto" w:fill="C9C9C9" w:themeFill="accent1" w:themeFillTint="3F"/>
      </w:tcPr>
    </w:tblStylePr>
    <w:tblStylePr w:type="band1Horz">
      <w:tblPr/>
      <w:tcPr>
        <w:shd w:val="clear" w:color="auto" w:fill="C9C9C9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50707" w:themeColor="accent2"/>
        <w:bottom w:val="single" w:sz="8" w:space="0" w:color="65070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50707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50707" w:themeColor="accent2"/>
          <w:bottom w:val="single" w:sz="8" w:space="0" w:color="65070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50707" w:themeColor="accent2"/>
          <w:bottom w:val="single" w:sz="8" w:space="0" w:color="650707" w:themeColor="accent2"/>
        </w:tcBorders>
      </w:tcPr>
    </w:tblStylePr>
    <w:tblStylePr w:type="band1Vert">
      <w:tblPr/>
      <w:tcPr>
        <w:shd w:val="clear" w:color="auto" w:fill="F8A2A2" w:themeFill="accent2" w:themeFillTint="3F"/>
      </w:tcPr>
    </w:tblStylePr>
    <w:tblStylePr w:type="band1Horz">
      <w:tblPr/>
      <w:tcPr>
        <w:shd w:val="clear" w:color="auto" w:fill="F8A2A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3E3E3" w:themeColor="accent3"/>
        <w:bottom w:val="single" w:sz="8" w:space="0" w:color="E3E3E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3E3E3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3E3E3" w:themeColor="accent3"/>
          <w:bottom w:val="single" w:sz="8" w:space="0" w:color="E3E3E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3E3E3" w:themeColor="accent3"/>
          <w:bottom w:val="single" w:sz="8" w:space="0" w:color="E3E3E3" w:themeColor="accent3"/>
        </w:tcBorders>
      </w:tcPr>
    </w:tblStylePr>
    <w:tblStylePr w:type="band1Vert">
      <w:tblPr/>
      <w:tcPr>
        <w:shd w:val="clear" w:color="auto" w:fill="F8F8F8" w:themeFill="accent3" w:themeFillTint="3F"/>
      </w:tcPr>
    </w:tblStylePr>
    <w:tblStylePr w:type="band1Horz">
      <w:tblPr/>
      <w:tcPr>
        <w:shd w:val="clear" w:color="auto" w:fill="F8F8F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14141" w:themeColor="accent4"/>
        <w:bottom w:val="single" w:sz="8" w:space="0" w:color="41414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4141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14141" w:themeColor="accent4"/>
          <w:bottom w:val="single" w:sz="8" w:space="0" w:color="4141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4141" w:themeColor="accent4"/>
          <w:bottom w:val="single" w:sz="8" w:space="0" w:color="414141" w:themeColor="accent4"/>
        </w:tcBorders>
      </w:tcPr>
    </w:tblStylePr>
    <w:tblStylePr w:type="band1Vert">
      <w:tblPr/>
      <w:tcPr>
        <w:shd w:val="clear" w:color="auto" w:fill="D0D0D0" w:themeFill="accent4" w:themeFillTint="3F"/>
      </w:tcPr>
    </w:tblStylePr>
    <w:tblStylePr w:type="band1Horz">
      <w:tblPr/>
      <w:tcPr>
        <w:shd w:val="clear" w:color="auto" w:fill="D0D0D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4CED0" w:themeColor="accent5"/>
        <w:bottom w:val="single" w:sz="8" w:space="0" w:color="E4CED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4CED0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4CED0" w:themeColor="accent5"/>
          <w:bottom w:val="single" w:sz="8" w:space="0" w:color="E4CED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4CED0" w:themeColor="accent5"/>
          <w:bottom w:val="single" w:sz="8" w:space="0" w:color="E4CED0" w:themeColor="accent5"/>
        </w:tcBorders>
      </w:tcPr>
    </w:tblStylePr>
    <w:tblStylePr w:type="band1Vert">
      <w:tblPr/>
      <w:tcPr>
        <w:shd w:val="clear" w:color="auto" w:fill="F8F2F3" w:themeFill="accent5" w:themeFillTint="3F"/>
      </w:tcPr>
    </w:tblStylePr>
    <w:tblStylePr w:type="band1Horz">
      <w:tblPr/>
      <w:tcPr>
        <w:shd w:val="clear" w:color="auto" w:fill="F8F2F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2626" w:themeColor="accent1"/>
        <w:left w:val="single" w:sz="8" w:space="0" w:color="262626" w:themeColor="accent1"/>
        <w:bottom w:val="single" w:sz="8" w:space="0" w:color="262626" w:themeColor="accent1"/>
        <w:right w:val="single" w:sz="8" w:space="0" w:color="26262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262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262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262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9C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C9C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50707" w:themeColor="accent2"/>
        <w:left w:val="single" w:sz="8" w:space="0" w:color="650707" w:themeColor="accent2"/>
        <w:bottom w:val="single" w:sz="8" w:space="0" w:color="650707" w:themeColor="accent2"/>
        <w:right w:val="single" w:sz="8" w:space="0" w:color="65070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5070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5070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5070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A2A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A2A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E3E3" w:themeColor="accent3"/>
        <w:left w:val="single" w:sz="8" w:space="0" w:color="E3E3E3" w:themeColor="accent3"/>
        <w:bottom w:val="single" w:sz="8" w:space="0" w:color="E3E3E3" w:themeColor="accent3"/>
        <w:right w:val="single" w:sz="8" w:space="0" w:color="E3E3E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3E3E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3E3E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3E3E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8F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4141" w:themeColor="accent4"/>
        <w:left w:val="single" w:sz="8" w:space="0" w:color="414141" w:themeColor="accent4"/>
        <w:bottom w:val="single" w:sz="8" w:space="0" w:color="414141" w:themeColor="accent4"/>
        <w:right w:val="single" w:sz="8" w:space="0" w:color="41414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41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414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414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0D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0D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CED0" w:themeColor="accent5"/>
        <w:left w:val="single" w:sz="8" w:space="0" w:color="E4CED0" w:themeColor="accent5"/>
        <w:bottom w:val="single" w:sz="8" w:space="0" w:color="E4CED0" w:themeColor="accent5"/>
        <w:right w:val="single" w:sz="8" w:space="0" w:color="E4CED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4CED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4CED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4CED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2F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2F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C5C5C" w:themeColor="accent1" w:themeTint="BF"/>
        <w:left w:val="single" w:sz="8" w:space="0" w:color="5C5C5C" w:themeColor="accent1" w:themeTint="BF"/>
        <w:bottom w:val="single" w:sz="8" w:space="0" w:color="5C5C5C" w:themeColor="accent1" w:themeTint="BF"/>
        <w:right w:val="single" w:sz="8" w:space="0" w:color="5C5C5C" w:themeColor="accent1" w:themeTint="BF"/>
        <w:insideH w:val="single" w:sz="8" w:space="0" w:color="5C5C5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C5C5C" w:themeColor="accent1" w:themeTint="BF"/>
          <w:left w:val="single" w:sz="8" w:space="0" w:color="5C5C5C" w:themeColor="accent1" w:themeTint="BF"/>
          <w:bottom w:val="single" w:sz="8" w:space="0" w:color="5C5C5C" w:themeColor="accent1" w:themeTint="BF"/>
          <w:right w:val="single" w:sz="8" w:space="0" w:color="5C5C5C" w:themeColor="accent1" w:themeTint="BF"/>
          <w:insideH w:val="nil"/>
          <w:insideV w:val="nil"/>
        </w:tcBorders>
        <w:shd w:val="clear" w:color="auto" w:fill="26262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5C5C" w:themeColor="accent1" w:themeTint="BF"/>
          <w:left w:val="single" w:sz="8" w:space="0" w:color="5C5C5C" w:themeColor="accent1" w:themeTint="BF"/>
          <w:bottom w:val="single" w:sz="8" w:space="0" w:color="5C5C5C" w:themeColor="accent1" w:themeTint="BF"/>
          <w:right w:val="single" w:sz="8" w:space="0" w:color="5C5C5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9C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C9C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0D0D" w:themeColor="accent2" w:themeTint="BF"/>
        <w:left w:val="single" w:sz="8" w:space="0" w:color="C30D0D" w:themeColor="accent2" w:themeTint="BF"/>
        <w:bottom w:val="single" w:sz="8" w:space="0" w:color="C30D0D" w:themeColor="accent2" w:themeTint="BF"/>
        <w:right w:val="single" w:sz="8" w:space="0" w:color="C30D0D" w:themeColor="accent2" w:themeTint="BF"/>
        <w:insideH w:val="single" w:sz="8" w:space="0" w:color="C30D0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0D0D" w:themeColor="accent2" w:themeTint="BF"/>
          <w:left w:val="single" w:sz="8" w:space="0" w:color="C30D0D" w:themeColor="accent2" w:themeTint="BF"/>
          <w:bottom w:val="single" w:sz="8" w:space="0" w:color="C30D0D" w:themeColor="accent2" w:themeTint="BF"/>
          <w:right w:val="single" w:sz="8" w:space="0" w:color="C30D0D" w:themeColor="accent2" w:themeTint="BF"/>
          <w:insideH w:val="nil"/>
          <w:insideV w:val="nil"/>
        </w:tcBorders>
        <w:shd w:val="clear" w:color="auto" w:fill="65070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0D0D" w:themeColor="accent2" w:themeTint="BF"/>
          <w:left w:val="single" w:sz="8" w:space="0" w:color="C30D0D" w:themeColor="accent2" w:themeTint="BF"/>
          <w:bottom w:val="single" w:sz="8" w:space="0" w:color="C30D0D" w:themeColor="accent2" w:themeTint="BF"/>
          <w:right w:val="single" w:sz="8" w:space="0" w:color="C30D0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A2A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A2A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AEAEA" w:themeColor="accent3" w:themeTint="BF"/>
        <w:left w:val="single" w:sz="8" w:space="0" w:color="EAEAEA" w:themeColor="accent3" w:themeTint="BF"/>
        <w:bottom w:val="single" w:sz="8" w:space="0" w:color="EAEAEA" w:themeColor="accent3" w:themeTint="BF"/>
        <w:right w:val="single" w:sz="8" w:space="0" w:color="EAEAEA" w:themeColor="accent3" w:themeTint="BF"/>
        <w:insideH w:val="single" w:sz="8" w:space="0" w:color="EAEAE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EAEA" w:themeColor="accent3" w:themeTint="BF"/>
          <w:left w:val="single" w:sz="8" w:space="0" w:color="EAEAEA" w:themeColor="accent3" w:themeTint="BF"/>
          <w:bottom w:val="single" w:sz="8" w:space="0" w:color="EAEAEA" w:themeColor="accent3" w:themeTint="BF"/>
          <w:right w:val="single" w:sz="8" w:space="0" w:color="EAEAEA" w:themeColor="accent3" w:themeTint="BF"/>
          <w:insideH w:val="nil"/>
          <w:insideV w:val="nil"/>
        </w:tcBorders>
        <w:shd w:val="clear" w:color="auto" w:fill="E3E3E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EAEA" w:themeColor="accent3" w:themeTint="BF"/>
          <w:left w:val="single" w:sz="8" w:space="0" w:color="EAEAEA" w:themeColor="accent3" w:themeTint="BF"/>
          <w:bottom w:val="single" w:sz="8" w:space="0" w:color="EAEAEA" w:themeColor="accent3" w:themeTint="BF"/>
          <w:right w:val="single" w:sz="8" w:space="0" w:color="EAEAE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8F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707070" w:themeColor="accent4" w:themeTint="BF"/>
        <w:left w:val="single" w:sz="8" w:space="0" w:color="707070" w:themeColor="accent4" w:themeTint="BF"/>
        <w:bottom w:val="single" w:sz="8" w:space="0" w:color="707070" w:themeColor="accent4" w:themeTint="BF"/>
        <w:right w:val="single" w:sz="8" w:space="0" w:color="707070" w:themeColor="accent4" w:themeTint="BF"/>
        <w:insideH w:val="single" w:sz="8" w:space="0" w:color="70707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7070" w:themeColor="accent4" w:themeTint="BF"/>
          <w:left w:val="single" w:sz="8" w:space="0" w:color="707070" w:themeColor="accent4" w:themeTint="BF"/>
          <w:bottom w:val="single" w:sz="8" w:space="0" w:color="707070" w:themeColor="accent4" w:themeTint="BF"/>
          <w:right w:val="single" w:sz="8" w:space="0" w:color="707070" w:themeColor="accent4" w:themeTint="BF"/>
          <w:insideH w:val="nil"/>
          <w:insideV w:val="nil"/>
        </w:tcBorders>
        <w:shd w:val="clear" w:color="auto" w:fill="4141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7070" w:themeColor="accent4" w:themeTint="BF"/>
          <w:left w:val="single" w:sz="8" w:space="0" w:color="707070" w:themeColor="accent4" w:themeTint="BF"/>
          <w:bottom w:val="single" w:sz="8" w:space="0" w:color="707070" w:themeColor="accent4" w:themeTint="BF"/>
          <w:right w:val="single" w:sz="8" w:space="0" w:color="70707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0D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ADADB" w:themeColor="accent5" w:themeTint="BF"/>
        <w:left w:val="single" w:sz="8" w:space="0" w:color="EADADB" w:themeColor="accent5" w:themeTint="BF"/>
        <w:bottom w:val="single" w:sz="8" w:space="0" w:color="EADADB" w:themeColor="accent5" w:themeTint="BF"/>
        <w:right w:val="single" w:sz="8" w:space="0" w:color="EADADB" w:themeColor="accent5" w:themeTint="BF"/>
        <w:insideH w:val="single" w:sz="8" w:space="0" w:color="EADAD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DADB" w:themeColor="accent5" w:themeTint="BF"/>
          <w:left w:val="single" w:sz="8" w:space="0" w:color="EADADB" w:themeColor="accent5" w:themeTint="BF"/>
          <w:bottom w:val="single" w:sz="8" w:space="0" w:color="EADADB" w:themeColor="accent5" w:themeTint="BF"/>
          <w:right w:val="single" w:sz="8" w:space="0" w:color="EADADB" w:themeColor="accent5" w:themeTint="BF"/>
          <w:insideH w:val="nil"/>
          <w:insideV w:val="nil"/>
        </w:tcBorders>
        <w:shd w:val="clear" w:color="auto" w:fill="E4CED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DADB" w:themeColor="accent5" w:themeTint="BF"/>
          <w:left w:val="single" w:sz="8" w:space="0" w:color="EADADB" w:themeColor="accent5" w:themeTint="BF"/>
          <w:bottom w:val="single" w:sz="8" w:space="0" w:color="EADADB" w:themeColor="accent5" w:themeTint="BF"/>
          <w:right w:val="single" w:sz="8" w:space="0" w:color="EADAD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2F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2F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262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262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5070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70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5070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E3E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3E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414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414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CED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CED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4CED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kern w:val="0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semiHidden/>
    <w:unhideWhenUsed/>
    <w:rsid w:val="00572222"/>
    <w:pPr>
      <w:spacing w:after="300" w:line="276" w:lineRule="auto"/>
    </w:pPr>
    <w:rPr>
      <w:rFonts w:ascii="Times New Roman" w:eastAsiaTheme="minorHAnsi" w:hAnsi="Times New Roman" w:cs="Times New Roman"/>
      <w:kern w:val="0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spacing w:after="300" w:line="276" w:lineRule="auto"/>
      <w:ind w:left="720"/>
    </w:pPr>
    <w:rPr>
      <w:rFonts w:eastAsiaTheme="minorHAnsi"/>
      <w:kern w:val="0"/>
      <w:sz w:val="22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  <w:rPr>
      <w:rFonts w:eastAsiaTheme="minorHAnsi"/>
      <w:kern w:val="0"/>
      <w:sz w:val="22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styleId="PlainTable1">
    <w:name w:val="Plain Table 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72222"/>
    <w:rPr>
      <w:rFonts w:ascii="Consolas" w:eastAsiaTheme="minorHAnsi" w:hAnsi="Consolas"/>
      <w:kern w:val="0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 w:line="276" w:lineRule="auto"/>
      <w:ind w:left="864" w:right="864"/>
      <w:jc w:val="center"/>
    </w:pPr>
    <w:rPr>
      <w:rFonts w:eastAsiaTheme="minorHAnsi"/>
      <w:i/>
      <w:iCs/>
      <w:color w:val="404040" w:themeColor="text1" w:themeTint="BF"/>
      <w:kern w:val="0"/>
      <w:sz w:val="22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  <w:pPr>
      <w:spacing w:after="300" w:line="276" w:lineRule="auto"/>
    </w:pPr>
    <w:rPr>
      <w:rFonts w:eastAsiaTheme="minorHAnsi"/>
      <w:kern w:val="0"/>
      <w:sz w:val="22"/>
    </w:rPr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spacing w:after="300" w:line="276" w:lineRule="auto"/>
      <w:contextualSpacing/>
    </w:pPr>
    <w:rPr>
      <w:rFonts w:eastAsiaTheme="minorHAnsi"/>
      <w:kern w:val="0"/>
      <w:sz w:val="22"/>
    </w:r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 w:line="276" w:lineRule="auto"/>
    </w:pPr>
    <w:rPr>
      <w:color w:val="5A5A5A" w:themeColor="text1" w:themeTint="A5"/>
      <w:spacing w:val="15"/>
      <w:kern w:val="0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spacing w:line="276" w:lineRule="auto"/>
      <w:ind w:left="220" w:hanging="220"/>
    </w:pPr>
    <w:rPr>
      <w:rFonts w:eastAsiaTheme="minorHAnsi"/>
      <w:kern w:val="0"/>
      <w:sz w:val="22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  <w:pPr>
      <w:spacing w:line="276" w:lineRule="auto"/>
    </w:pPr>
    <w:rPr>
      <w:rFonts w:eastAsiaTheme="minorHAnsi"/>
      <w:kern w:val="0"/>
      <w:sz w:val="22"/>
    </w:rPr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 w:after="300" w:line="276" w:lineRule="auto"/>
    </w:pPr>
    <w:rPr>
      <w:rFonts w:asciiTheme="majorHAnsi" w:eastAsiaTheme="majorEastAsia" w:hAnsiTheme="majorHAnsi" w:cstheme="majorBidi"/>
      <w:b/>
      <w:bCs/>
      <w:kern w:val="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 w:line="276" w:lineRule="auto"/>
    </w:pPr>
    <w:rPr>
      <w:rFonts w:eastAsiaTheme="minorHAnsi"/>
      <w:kern w:val="0"/>
      <w:sz w:val="22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 w:line="276" w:lineRule="auto"/>
      <w:ind w:left="220"/>
    </w:pPr>
    <w:rPr>
      <w:rFonts w:eastAsiaTheme="minorHAnsi"/>
      <w:kern w:val="0"/>
      <w:sz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 w:line="276" w:lineRule="auto"/>
      <w:ind w:left="440"/>
    </w:pPr>
    <w:rPr>
      <w:rFonts w:eastAsiaTheme="minorHAnsi"/>
      <w:kern w:val="0"/>
      <w:sz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 w:line="276" w:lineRule="auto"/>
      <w:ind w:left="660"/>
    </w:pPr>
    <w:rPr>
      <w:rFonts w:eastAsiaTheme="minorHAnsi"/>
      <w:kern w:val="0"/>
      <w:sz w:val="22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 w:line="276" w:lineRule="auto"/>
      <w:ind w:left="880"/>
    </w:pPr>
    <w:rPr>
      <w:rFonts w:eastAsiaTheme="minorHAnsi"/>
      <w:kern w:val="0"/>
      <w:sz w:val="22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 w:line="276" w:lineRule="auto"/>
      <w:ind w:left="1100"/>
    </w:pPr>
    <w:rPr>
      <w:rFonts w:eastAsiaTheme="minorHAnsi"/>
      <w:kern w:val="0"/>
      <w:sz w:val="22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 w:line="276" w:lineRule="auto"/>
      <w:ind w:left="1320"/>
    </w:pPr>
    <w:rPr>
      <w:rFonts w:eastAsiaTheme="minorHAnsi"/>
      <w:kern w:val="0"/>
      <w:sz w:val="22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 w:line="276" w:lineRule="auto"/>
      <w:ind w:left="1540"/>
    </w:pPr>
    <w:rPr>
      <w:rFonts w:eastAsiaTheme="minorHAnsi"/>
      <w:kern w:val="0"/>
      <w:sz w:val="22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 w:line="276" w:lineRule="auto"/>
      <w:ind w:left="1760"/>
    </w:pPr>
    <w:rPr>
      <w:rFonts w:eastAsiaTheme="minorHAnsi"/>
      <w:kern w:val="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1C1C1C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67CC2"/>
    <w:rPr>
      <w:color w:val="605E5C"/>
      <w:shd w:val="clear" w:color="auto" w:fill="E1DFDD"/>
    </w:rPr>
  </w:style>
  <w:style w:type="paragraph" w:customStyle="1" w:styleId="p1">
    <w:name w:val="p1"/>
    <w:basedOn w:val="Normal"/>
    <w:rsid w:val="00821EAF"/>
    <w:rPr>
      <w:rFonts w:ascii="Times New Roman" w:eastAsia="Times New Roman" w:hAnsi="Times New Roman" w:cs="Times New Roman"/>
      <w:color w:val="000000"/>
      <w:kern w:val="0"/>
      <w:sz w:val="20"/>
      <w:szCs w:val="20"/>
    </w:rPr>
  </w:style>
  <w:style w:type="character" w:customStyle="1" w:styleId="s1">
    <w:name w:val="s1"/>
    <w:basedOn w:val="DefaultParagraphFont"/>
    <w:rsid w:val="00821EAF"/>
    <w:rPr>
      <w:rFonts w:ascii="Helvetica" w:hAnsi="Helvetica" w:hint="default"/>
      <w:color w:val="131312"/>
      <w:sz w:val="17"/>
      <w:szCs w:val="17"/>
    </w:rPr>
  </w:style>
  <w:style w:type="character" w:customStyle="1" w:styleId="s2">
    <w:name w:val="s2"/>
    <w:basedOn w:val="DefaultParagraphFont"/>
    <w:rsid w:val="00821EAF"/>
    <w:rPr>
      <w:rFonts w:ascii="Arial" w:hAnsi="Arial" w:cs="Arial" w:hint="default"/>
      <w:color w:val="131312"/>
      <w:sz w:val="17"/>
      <w:szCs w:val="17"/>
    </w:rPr>
  </w:style>
  <w:style w:type="character" w:customStyle="1" w:styleId="s3">
    <w:name w:val="s3"/>
    <w:basedOn w:val="DefaultParagraphFont"/>
    <w:rsid w:val="00821EAF"/>
    <w:rPr>
      <w:rFonts w:ascii="Arial" w:hAnsi="Arial" w:cs="Arial" w:hint="default"/>
      <w:sz w:val="20"/>
      <w:szCs w:val="20"/>
    </w:rPr>
  </w:style>
  <w:style w:type="character" w:customStyle="1" w:styleId="s4">
    <w:name w:val="s4"/>
    <w:basedOn w:val="DefaultParagraphFont"/>
    <w:rsid w:val="00821EAF"/>
    <w:rPr>
      <w:rFonts w:ascii="Times New Roman" w:hAnsi="Times New Roman" w:cs="Times New Roman" w:hint="default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anlarson/Library/Group%20Containers/UBF8T346G9.Office/User%20Content.localized/Templates.localized/Template%20-%20Letterhead%202026.dotx" TargetMode="External"/></Relationships>
</file>

<file path=word/theme/theme1.xml><?xml version="1.0" encoding="utf-8"?>
<a:theme xmlns:a="http://schemas.openxmlformats.org/drawingml/2006/main" name="Personal Letterhead">
  <a:themeElements>
    <a:clrScheme name="Letterhead LH07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262626"/>
      </a:accent1>
      <a:accent2>
        <a:srgbClr val="650707"/>
      </a:accent2>
      <a:accent3>
        <a:srgbClr val="E3E3E3"/>
      </a:accent3>
      <a:accent4>
        <a:srgbClr val="414141"/>
      </a:accent4>
      <a:accent5>
        <a:srgbClr val="E4CED0"/>
      </a:accent5>
      <a:accent6>
        <a:srgbClr val="FFFFFF"/>
      </a:accent6>
      <a:hlink>
        <a:srgbClr val="0070C0"/>
      </a:hlink>
      <a:folHlink>
        <a:srgbClr val="650707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C255D9A0-9843-44B8-8ECC-0EECAEE169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D75825-3800-4099-9259-D366CC09A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8E1F3D-D641-4505-8D47-02BDC78B6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6804AB-7CC7-4EDB-98C4-7F4CF232EFC9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Letterhead 2026.dotx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2026-05-22T21:19:00Z</dcterms:created>
  <dcterms:modified xsi:type="dcterms:W3CDTF">2026-05-26T15:06:00Z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