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DB5A" w14:textId="160BF24D" w:rsidR="00CA6530" w:rsidRDefault="00437EDE" w:rsidP="0031531A">
      <w:pPr>
        <w:spacing w:after="120"/>
        <w:rPr>
          <w:b/>
          <w:sz w:val="56"/>
        </w:rPr>
      </w:pPr>
      <w:r>
        <w:rPr>
          <w:b/>
          <w:noProof/>
          <w:sz w:val="56"/>
          <w:lang w:eastAsia="en-US"/>
        </w:rPr>
        <w:drawing>
          <wp:anchor distT="0" distB="0" distL="114300" distR="114300" simplePos="0" relativeHeight="251658240" behindDoc="0" locked="0" layoutInCell="1" allowOverlap="1" wp14:anchorId="3104C8DB" wp14:editId="48CA726B">
            <wp:simplePos x="0" y="0"/>
            <wp:positionH relativeFrom="margin">
              <wp:align>right</wp:align>
            </wp:positionH>
            <wp:positionV relativeFrom="margin">
              <wp:posOffset>-311150</wp:posOffset>
            </wp:positionV>
            <wp:extent cx="1183005" cy="914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6530" w:rsidRPr="47D70890">
        <w:rPr>
          <w:b/>
          <w:bCs/>
          <w:sz w:val="56"/>
          <w:szCs w:val="56"/>
        </w:rPr>
        <w:t xml:space="preserve">Project </w:t>
      </w:r>
      <w:r w:rsidR="00BB7B91" w:rsidRPr="47D70890">
        <w:rPr>
          <w:b/>
          <w:bCs/>
          <w:sz w:val="56"/>
          <w:szCs w:val="56"/>
        </w:rPr>
        <w:t>Charter</w:t>
      </w:r>
      <w:r w:rsidR="00B37A63">
        <w:rPr>
          <w:b/>
          <w:bCs/>
          <w:sz w:val="56"/>
          <w:szCs w:val="56"/>
        </w:rPr>
        <w:t xml:space="preserve"> Lite</w:t>
      </w:r>
      <w:r w:rsidRPr="47D70890">
        <w:rPr>
          <w:b/>
          <w:bCs/>
          <w:sz w:val="56"/>
          <w:szCs w:val="56"/>
        </w:rPr>
        <w:t xml:space="preserve"> </w:t>
      </w:r>
      <w:r w:rsidRPr="47D70890">
        <w:rPr>
          <w:b/>
          <w:bCs/>
          <w:sz w:val="56"/>
          <w:szCs w:val="56"/>
          <w:highlight w:val="yellow"/>
        </w:rPr>
        <w:t>DRAFT</w:t>
      </w:r>
    </w:p>
    <w:p w14:paraId="550248B4" w14:textId="4EB731B2" w:rsidR="00437EDE" w:rsidRDefault="00437EDE" w:rsidP="007341AF">
      <w:pPr>
        <w:spacing w:after="360"/>
        <w:rPr>
          <w:rStyle w:val="SubtleEmphasis"/>
        </w:rPr>
      </w:pPr>
      <w:r w:rsidRPr="003F19AF">
        <w:rPr>
          <w:rStyle w:val="SubtleEmphasis"/>
        </w:rPr>
        <w:t>Project</w:t>
      </w:r>
      <w:r>
        <w:rPr>
          <w:rStyle w:val="SubtleEmphasis"/>
        </w:rPr>
        <w:t xml:space="preserve"> authorized by ________________ on _________</w:t>
      </w:r>
    </w:p>
    <w:tbl>
      <w:tblPr>
        <w:tblStyle w:val="TableGrid"/>
        <w:tblW w:w="1078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CellMar>
          <w:top w:w="43" w:type="dxa"/>
          <w:left w:w="58" w:type="dxa"/>
          <w:bottom w:w="43" w:type="dxa"/>
          <w:right w:w="58" w:type="dxa"/>
        </w:tblCellMar>
        <w:tblLook w:val="04A0" w:firstRow="1" w:lastRow="0" w:firstColumn="1" w:lastColumn="0" w:noHBand="0" w:noVBand="1"/>
      </w:tblPr>
      <w:tblGrid>
        <w:gridCol w:w="5393"/>
        <w:gridCol w:w="1977"/>
        <w:gridCol w:w="3416"/>
      </w:tblGrid>
      <w:tr w:rsidR="00DC4A04" w:rsidRPr="00FB006D" w14:paraId="5EB568B7" w14:textId="77777777" w:rsidTr="00994AC2">
        <w:tc>
          <w:tcPr>
            <w:tcW w:w="7370" w:type="dxa"/>
            <w:gridSpan w:val="2"/>
            <w:tcBorders>
              <w:top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B4E2FF" w:themeFill="accent1" w:themeFillTint="33"/>
          </w:tcPr>
          <w:p w14:paraId="68001906" w14:textId="045EF96F" w:rsidR="00DC4A04" w:rsidRPr="00FB006D" w:rsidRDefault="00DC4A04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301A0">
              <w:rPr>
                <w:b/>
                <w:bCs/>
                <w:sz w:val="18"/>
                <w:szCs w:val="18"/>
              </w:rPr>
              <w:t>a</w:t>
            </w:r>
            <w:r w:rsidRPr="00FB006D">
              <w:rPr>
                <w:b/>
                <w:bCs/>
                <w:sz w:val="18"/>
                <w:szCs w:val="18"/>
              </w:rPr>
              <w:t>. Name of Project</w:t>
            </w:r>
          </w:p>
        </w:tc>
        <w:tc>
          <w:tcPr>
            <w:tcW w:w="34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66CCED38" w14:textId="256DAB95" w:rsidR="00DC4A04" w:rsidRPr="00FB006D" w:rsidRDefault="00B301A0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1b</w:t>
            </w:r>
            <w:r w:rsidR="00DC4A04" w:rsidRPr="00FB006D">
              <w:rPr>
                <w:b/>
                <w:bCs/>
                <w:sz w:val="18"/>
                <w:szCs w:val="18"/>
              </w:rPr>
              <w:t xml:space="preserve">. </w:t>
            </w:r>
            <w:r w:rsidR="00DC4A04">
              <w:rPr>
                <w:b/>
                <w:bCs/>
                <w:sz w:val="18"/>
                <w:szCs w:val="18"/>
              </w:rPr>
              <w:t>Project Date Range (Start, End)</w:t>
            </w:r>
          </w:p>
        </w:tc>
      </w:tr>
      <w:tr w:rsidR="00DC4A04" w:rsidRPr="00F847C5" w14:paraId="6F52F70A" w14:textId="77777777" w:rsidTr="00994AC2">
        <w:trPr>
          <w:trHeight w:val="317"/>
        </w:trPr>
        <w:tc>
          <w:tcPr>
            <w:tcW w:w="7370" w:type="dxa"/>
            <w:gridSpan w:val="2"/>
            <w:tcBorders>
              <w:top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7F197B" w14:textId="37D7CCD5" w:rsidR="00DC4A04" w:rsidRPr="00994AC2" w:rsidRDefault="00F27FD3" w:rsidP="0020122A">
            <w:pPr>
              <w:rPr>
                <w:b/>
                <w:bCs/>
                <w:sz w:val="20"/>
                <w:szCs w:val="20"/>
              </w:rPr>
            </w:pPr>
            <w:r w:rsidRPr="00994AC2"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3416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7017E31" w14:textId="44E85D0D" w:rsidR="00DC4A04" w:rsidRPr="00F847C5" w:rsidRDefault="00F27FD3" w:rsidP="00994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X/X/XX </w:t>
            </w:r>
            <w:r w:rsidR="00D57FE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X/X/XX</w:t>
            </w:r>
          </w:p>
        </w:tc>
      </w:tr>
      <w:tr w:rsidR="00693286" w:rsidRPr="00FB006D" w14:paraId="64F02828" w14:textId="77777777" w:rsidTr="00994AC2">
        <w:tc>
          <w:tcPr>
            <w:tcW w:w="5393" w:type="dxa"/>
            <w:tcBorders>
              <w:top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B4E2FF" w:themeFill="accent1" w:themeFillTint="33"/>
          </w:tcPr>
          <w:p w14:paraId="5701D584" w14:textId="5F3246F1" w:rsidR="00693286" w:rsidRPr="00FB006D" w:rsidRDefault="00693286" w:rsidP="008E2874">
            <w:pPr>
              <w:rPr>
                <w:b/>
                <w:bCs/>
                <w:sz w:val="18"/>
                <w:szCs w:val="18"/>
              </w:rPr>
            </w:pPr>
            <w:r w:rsidRPr="00FB006D">
              <w:rPr>
                <w:b/>
                <w:bCs/>
                <w:sz w:val="18"/>
                <w:szCs w:val="18"/>
              </w:rPr>
              <w:t xml:space="preserve">2a. </w:t>
            </w:r>
            <w:r w:rsidR="00B301A0">
              <w:rPr>
                <w:b/>
                <w:bCs/>
                <w:sz w:val="18"/>
                <w:szCs w:val="18"/>
              </w:rPr>
              <w:t>Project Sponsor</w:t>
            </w:r>
          </w:p>
        </w:tc>
        <w:tc>
          <w:tcPr>
            <w:tcW w:w="539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7C690BA1" w14:textId="4E4511F2" w:rsidR="00693286" w:rsidRPr="00FB006D" w:rsidRDefault="00B301A0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2b. Project Manager</w:t>
            </w:r>
          </w:p>
        </w:tc>
      </w:tr>
      <w:tr w:rsidR="00693286" w:rsidRPr="00F847C5" w14:paraId="4732891F" w14:textId="77777777" w:rsidTr="00994AC2">
        <w:trPr>
          <w:trHeight w:val="317"/>
        </w:trPr>
        <w:tc>
          <w:tcPr>
            <w:tcW w:w="5393" w:type="dxa"/>
            <w:tcBorders>
              <w:top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416C5B" w14:textId="7475AA1D" w:rsidR="00693286" w:rsidRPr="00F847C5" w:rsidRDefault="00F27FD3" w:rsidP="00994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5393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4E6D97E" w14:textId="610C0682" w:rsidR="00693286" w:rsidRPr="00F847C5" w:rsidRDefault="00F27FD3" w:rsidP="00994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93286" w:rsidRPr="00FB006D" w14:paraId="7EBC6276" w14:textId="77777777" w:rsidTr="00994AC2">
        <w:tc>
          <w:tcPr>
            <w:tcW w:w="5393" w:type="dxa"/>
            <w:tcBorders>
              <w:top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B4E2FF" w:themeFill="accent1" w:themeFillTint="33"/>
          </w:tcPr>
          <w:p w14:paraId="78C335A3" w14:textId="1F3EC2D5" w:rsidR="00693286" w:rsidRPr="00FB006D" w:rsidRDefault="00B301A0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2c</w:t>
            </w:r>
            <w:r w:rsidR="00693286" w:rsidRPr="00FB006D">
              <w:rPr>
                <w:b/>
                <w:bCs/>
                <w:sz w:val="18"/>
                <w:szCs w:val="18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Project Team Members</w:t>
            </w:r>
          </w:p>
        </w:tc>
        <w:tc>
          <w:tcPr>
            <w:tcW w:w="539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73EDA413" w14:textId="1C3847D5" w:rsidR="00693286" w:rsidRPr="00FB006D" w:rsidRDefault="00B301A0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2d</w:t>
            </w:r>
            <w:r w:rsidR="00693286" w:rsidRPr="00FB006D">
              <w:rPr>
                <w:b/>
                <w:bCs/>
                <w:sz w:val="18"/>
                <w:szCs w:val="18"/>
              </w:rPr>
              <w:t xml:space="preserve">. </w:t>
            </w:r>
            <w:r w:rsidR="00864DFA">
              <w:rPr>
                <w:b/>
                <w:bCs/>
                <w:sz w:val="18"/>
                <w:szCs w:val="18"/>
              </w:rPr>
              <w:t>Stakeholder Audience(s)</w:t>
            </w:r>
          </w:p>
        </w:tc>
      </w:tr>
      <w:tr w:rsidR="00693286" w:rsidRPr="00F847C5" w14:paraId="504E4218" w14:textId="77777777" w:rsidTr="00994AC2">
        <w:trPr>
          <w:trHeight w:val="317"/>
        </w:trPr>
        <w:tc>
          <w:tcPr>
            <w:tcW w:w="5393" w:type="dxa"/>
            <w:tcBorders>
              <w:top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F88242" w14:textId="77777777" w:rsidR="00693286" w:rsidRDefault="00F27FD3" w:rsidP="00201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41AB112F" w14:textId="77777777" w:rsidR="0020122A" w:rsidRDefault="0020122A" w:rsidP="00201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197727BB" w14:textId="77777777" w:rsidR="0020122A" w:rsidRDefault="0020122A" w:rsidP="00201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1C1A48EC" w14:textId="0B3BF3D9" w:rsidR="0020122A" w:rsidRPr="00F847C5" w:rsidRDefault="0020122A" w:rsidP="00201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5393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37C9DCB" w14:textId="77777777" w:rsidR="00693286" w:rsidRDefault="00F27FD3" w:rsidP="00201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376C498C" w14:textId="2EBE436C" w:rsidR="0020122A" w:rsidRPr="00F847C5" w:rsidRDefault="0020122A" w:rsidP="00201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DC4A04" w:rsidRPr="007F5ABB" w14:paraId="06136FED" w14:textId="77777777" w:rsidTr="00994AC2">
        <w:tc>
          <w:tcPr>
            <w:tcW w:w="10786" w:type="dxa"/>
            <w:gridSpan w:val="3"/>
            <w:tcBorders>
              <w:top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5CDC2148" w14:textId="634DAAC4" w:rsidR="00DC4A04" w:rsidRPr="00FB006D" w:rsidRDefault="00864DFA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DC4A04" w:rsidRPr="00FB006D">
              <w:rPr>
                <w:b/>
                <w:bCs/>
                <w:sz w:val="18"/>
                <w:szCs w:val="18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Project Description</w:t>
            </w:r>
          </w:p>
          <w:p w14:paraId="03F5C1AB" w14:textId="77777777" w:rsidR="00DC4A04" w:rsidRPr="00FB006D" w:rsidRDefault="00DC4A04" w:rsidP="008E2874">
            <w:pPr>
              <w:rPr>
                <w:i/>
                <w:iCs/>
                <w:sz w:val="18"/>
                <w:szCs w:val="18"/>
              </w:rPr>
            </w:pPr>
            <w:r w:rsidRPr="00FB006D">
              <w:rPr>
                <w:i/>
                <w:iCs/>
                <w:sz w:val="16"/>
                <w:szCs w:val="16"/>
              </w:rPr>
              <w:t>What is the purpose of your project? What need does it fulfill? Who is it for?</w:t>
            </w:r>
          </w:p>
        </w:tc>
      </w:tr>
      <w:tr w:rsidR="00DC4A04" w:rsidRPr="00F847C5" w14:paraId="13E630FD" w14:textId="77777777" w:rsidTr="00994AC2">
        <w:trPr>
          <w:trHeight w:val="1296"/>
        </w:trPr>
        <w:tc>
          <w:tcPr>
            <w:tcW w:w="10786" w:type="dxa"/>
            <w:gridSpan w:val="3"/>
            <w:tcBorders>
              <w:top w:val="nil"/>
              <w:bottom w:val="single" w:sz="4" w:space="0" w:color="7F7F7F" w:themeColor="text1" w:themeTint="80"/>
            </w:tcBorders>
          </w:tcPr>
          <w:p w14:paraId="32B9906B" w14:textId="5A08CEFA" w:rsidR="00DC4A04" w:rsidRPr="00F847C5" w:rsidRDefault="00F27FD3" w:rsidP="00F27F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DC4A04" w:rsidRPr="007F5ABB" w14:paraId="04F258DE" w14:textId="77777777" w:rsidTr="00994AC2">
        <w:tc>
          <w:tcPr>
            <w:tcW w:w="5393" w:type="dxa"/>
            <w:tcBorders>
              <w:top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B4E2FF" w:themeFill="accent1" w:themeFillTint="33"/>
          </w:tcPr>
          <w:p w14:paraId="2C611036" w14:textId="77777777" w:rsidR="00DC4A04" w:rsidRDefault="00864DFA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4a</w:t>
            </w:r>
            <w:r w:rsidR="00DC4A04" w:rsidRPr="00FB006D">
              <w:rPr>
                <w:b/>
                <w:bCs/>
                <w:sz w:val="18"/>
                <w:szCs w:val="18"/>
              </w:rPr>
              <w:t xml:space="preserve">. What is </w:t>
            </w:r>
            <w:r>
              <w:rPr>
                <w:b/>
                <w:bCs/>
                <w:sz w:val="18"/>
                <w:szCs w:val="18"/>
              </w:rPr>
              <w:t>in scope?</w:t>
            </w:r>
          </w:p>
          <w:p w14:paraId="64793849" w14:textId="7DB8140F" w:rsidR="00193439" w:rsidRPr="000679E6" w:rsidRDefault="00193439" w:rsidP="008E2874">
            <w:pPr>
              <w:rPr>
                <w:i/>
                <w:iCs/>
                <w:sz w:val="18"/>
                <w:szCs w:val="18"/>
              </w:rPr>
            </w:pPr>
            <w:r w:rsidRPr="000679E6">
              <w:rPr>
                <w:i/>
                <w:iCs/>
                <w:sz w:val="18"/>
                <w:szCs w:val="18"/>
              </w:rPr>
              <w:t>List what will be included i</w:t>
            </w:r>
            <w:r w:rsidR="000679E6" w:rsidRPr="000679E6">
              <w:rPr>
                <w:i/>
                <w:iCs/>
                <w:sz w:val="18"/>
                <w:szCs w:val="18"/>
              </w:rPr>
              <w:t>n this project.</w:t>
            </w:r>
          </w:p>
        </w:tc>
        <w:tc>
          <w:tcPr>
            <w:tcW w:w="539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1971347F" w14:textId="5F8A61B2" w:rsidR="00DC4A04" w:rsidRPr="00FB006D" w:rsidRDefault="00864DFA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4b</w:t>
            </w:r>
            <w:r w:rsidR="00DC4A04" w:rsidRPr="00FB006D">
              <w:rPr>
                <w:b/>
                <w:bCs/>
                <w:sz w:val="18"/>
                <w:szCs w:val="18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What is out of scope?</w:t>
            </w:r>
          </w:p>
          <w:p w14:paraId="26F7A143" w14:textId="7D9CB57F" w:rsidR="00DC4A04" w:rsidRPr="00FB006D" w:rsidRDefault="000679E6" w:rsidP="008E2874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6"/>
                <w:szCs w:val="16"/>
              </w:rPr>
              <w:t>List</w:t>
            </w:r>
            <w:r w:rsidR="00864DFA">
              <w:rPr>
                <w:i/>
                <w:iCs/>
                <w:sz w:val="16"/>
                <w:szCs w:val="16"/>
              </w:rPr>
              <w:t xml:space="preserve"> the things you will NOT be doing for this project.</w:t>
            </w:r>
          </w:p>
        </w:tc>
      </w:tr>
      <w:tr w:rsidR="00DC4A04" w:rsidRPr="00F847C5" w14:paraId="1DA84AFE" w14:textId="77777777" w:rsidTr="00994AC2">
        <w:trPr>
          <w:trHeight w:val="317"/>
        </w:trPr>
        <w:tc>
          <w:tcPr>
            <w:tcW w:w="5393" w:type="dxa"/>
            <w:tcBorders>
              <w:top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813A6E" w14:textId="77777777" w:rsidR="00DC4A04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F27FD3">
              <w:rPr>
                <w:sz w:val="20"/>
                <w:szCs w:val="20"/>
              </w:rPr>
              <w:t>X</w:t>
            </w:r>
          </w:p>
          <w:p w14:paraId="77BB42FA" w14:textId="77777777" w:rsidR="00F27FD3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5AC13D0C" w14:textId="77777777" w:rsidR="00F27FD3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6047E1BC" w14:textId="424FEBAC" w:rsidR="00F27FD3" w:rsidRPr="00F27FD3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5393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909115F" w14:textId="77777777" w:rsidR="00DC4A04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F27FD3">
              <w:rPr>
                <w:sz w:val="20"/>
                <w:szCs w:val="20"/>
              </w:rPr>
              <w:t>X</w:t>
            </w:r>
          </w:p>
          <w:p w14:paraId="1CDD8BAB" w14:textId="77777777" w:rsidR="00F27FD3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40ABE621" w14:textId="7A43EF11" w:rsidR="00F27FD3" w:rsidRPr="00F27FD3" w:rsidRDefault="00F27FD3" w:rsidP="00F27FD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DC4A04" w:rsidRPr="007F5ABB" w14:paraId="51C3EB0F" w14:textId="77777777" w:rsidTr="00994AC2">
        <w:tc>
          <w:tcPr>
            <w:tcW w:w="10786" w:type="dxa"/>
            <w:gridSpan w:val="3"/>
            <w:tcBorders>
              <w:top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0B1D7C85" w14:textId="77777777" w:rsidR="00DC4A04" w:rsidRDefault="00864DFA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="00DC4A04" w:rsidRPr="00FB006D">
              <w:rPr>
                <w:b/>
                <w:bCs/>
                <w:sz w:val="18"/>
                <w:szCs w:val="18"/>
              </w:rPr>
              <w:t xml:space="preserve">. </w:t>
            </w:r>
            <w:r w:rsidR="0079566A">
              <w:rPr>
                <w:b/>
                <w:bCs/>
                <w:sz w:val="18"/>
                <w:szCs w:val="18"/>
              </w:rPr>
              <w:t>Project Schedule / Milestones</w:t>
            </w:r>
          </w:p>
          <w:p w14:paraId="2F9066C9" w14:textId="7B780BDF" w:rsidR="006211C3" w:rsidRPr="006211C3" w:rsidRDefault="00A93303" w:rsidP="008E2874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Examples</w:t>
            </w:r>
            <w:r w:rsidR="006211C3" w:rsidRPr="006211C3">
              <w:rPr>
                <w:i/>
                <w:iCs/>
                <w:sz w:val="18"/>
                <w:szCs w:val="18"/>
              </w:rPr>
              <w:t>: Research/Discovery, Purchasing/Receiving, Configuration/Design/Build/Customization, Testing, Training, Go Live Prep, Go Live/Implementation, Support/Operationalize, Closeout (Lessons Learned, Survey, Final Report, Celebration, Archive, Sign Off)</w:t>
            </w:r>
          </w:p>
        </w:tc>
      </w:tr>
      <w:tr w:rsidR="00DC4A04" w:rsidRPr="00F847C5" w14:paraId="5BE6E62C" w14:textId="77777777" w:rsidTr="00994AC2">
        <w:trPr>
          <w:trHeight w:val="864"/>
        </w:trPr>
        <w:tc>
          <w:tcPr>
            <w:tcW w:w="10786" w:type="dxa"/>
            <w:gridSpan w:val="3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jc w:val="center"/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6205"/>
              <w:gridCol w:w="3875"/>
            </w:tblGrid>
            <w:tr w:rsidR="008179D8" w14:paraId="0ACBF659" w14:textId="77777777" w:rsidTr="00424E80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1EAFEF82" w14:textId="4A4FFC41" w:rsidR="008179D8" w:rsidRPr="00DD0E2C" w:rsidRDefault="00CB2673" w:rsidP="00424E80">
                  <w:pPr>
                    <w:tabs>
                      <w:tab w:val="left" w:pos="2895"/>
                    </w:tabs>
                    <w:jc w:val="center"/>
                    <w:rPr>
                      <w:b/>
                      <w:bCs/>
                    </w:rPr>
                  </w:pPr>
                  <w:r w:rsidRPr="00DD0E2C">
                    <w:rPr>
                      <w:b/>
                      <w:bCs/>
                    </w:rPr>
                    <w:t>Phase / Milestone</w:t>
                  </w:r>
                </w:p>
              </w:tc>
              <w:tc>
                <w:tcPr>
                  <w:tcW w:w="3875" w:type="dxa"/>
                  <w:vAlign w:val="center"/>
                </w:tcPr>
                <w:p w14:paraId="5E840BF7" w14:textId="59CA6F35" w:rsidR="008179D8" w:rsidRPr="00DD0E2C" w:rsidRDefault="00CB2673" w:rsidP="00424E80">
                  <w:pPr>
                    <w:tabs>
                      <w:tab w:val="left" w:pos="2895"/>
                    </w:tabs>
                    <w:jc w:val="center"/>
                    <w:rPr>
                      <w:b/>
                      <w:bCs/>
                    </w:rPr>
                  </w:pPr>
                  <w:r w:rsidRPr="00DD0E2C">
                    <w:rPr>
                      <w:b/>
                      <w:bCs/>
                    </w:rPr>
                    <w:t>Date Range / Target Date</w:t>
                  </w:r>
                </w:p>
              </w:tc>
            </w:tr>
            <w:tr w:rsidR="008179D8" w14:paraId="635C6034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4DB67239" w14:textId="576D3D5C" w:rsidR="008179D8" w:rsidRDefault="00DD0E2C" w:rsidP="00244D3D">
                  <w:pPr>
                    <w:tabs>
                      <w:tab w:val="left" w:pos="2895"/>
                    </w:tabs>
                  </w:pPr>
                  <w:r>
                    <w:t>1.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6B48CFE4" w14:textId="77777777" w:rsidR="008179D8" w:rsidRDefault="008179D8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8179D8" w14:paraId="30AE67A3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69E386D3" w14:textId="5C3F308F" w:rsidR="008179D8" w:rsidRDefault="00DD0E2C" w:rsidP="00244D3D">
                  <w:pPr>
                    <w:tabs>
                      <w:tab w:val="left" w:pos="2895"/>
                    </w:tabs>
                  </w:pPr>
                  <w:r>
                    <w:t>2.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58B847FC" w14:textId="77777777" w:rsidR="008179D8" w:rsidRDefault="008179D8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8179D8" w14:paraId="17C07B82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2DCAB0EE" w14:textId="6EE268D9" w:rsidR="008179D8" w:rsidRDefault="00DD0E2C" w:rsidP="00244D3D">
                  <w:pPr>
                    <w:tabs>
                      <w:tab w:val="left" w:pos="2895"/>
                    </w:tabs>
                  </w:pPr>
                  <w:r>
                    <w:t>3.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53F276B2" w14:textId="77777777" w:rsidR="008179D8" w:rsidRDefault="008179D8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8179D8" w14:paraId="724B285E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4E4EF2D5" w14:textId="561D2BA9" w:rsidR="008179D8" w:rsidRDefault="00DD0E2C" w:rsidP="00244D3D">
                  <w:pPr>
                    <w:tabs>
                      <w:tab w:val="left" w:pos="2895"/>
                    </w:tabs>
                  </w:pPr>
                  <w:r>
                    <w:t>4.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45C6AF98" w14:textId="77777777" w:rsidR="008179D8" w:rsidRDefault="008179D8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8179D8" w14:paraId="6C32D800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4858894C" w14:textId="68CC7B05" w:rsidR="008179D8" w:rsidRDefault="00DD0E2C" w:rsidP="00244D3D">
                  <w:pPr>
                    <w:tabs>
                      <w:tab w:val="left" w:pos="2895"/>
                    </w:tabs>
                  </w:pPr>
                  <w:r>
                    <w:t>5.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0797F8DD" w14:textId="77777777" w:rsidR="008179D8" w:rsidRDefault="008179D8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DD0E2C" w14:paraId="75048C14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226458F0" w14:textId="1F8044F8" w:rsidR="00DD0E2C" w:rsidRDefault="00DD0E2C" w:rsidP="00244D3D">
                  <w:pPr>
                    <w:tabs>
                      <w:tab w:val="left" w:pos="2895"/>
                    </w:tabs>
                  </w:pPr>
                  <w:r>
                    <w:t>6.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7EB4B158" w14:textId="77777777" w:rsidR="00DD0E2C" w:rsidRDefault="00DD0E2C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DD0E2C" w14:paraId="1669E7CE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49341976" w14:textId="22D71B61" w:rsidR="00DD0E2C" w:rsidRDefault="00DD0E2C" w:rsidP="00244D3D">
                  <w:pPr>
                    <w:tabs>
                      <w:tab w:val="left" w:pos="2895"/>
                    </w:tabs>
                  </w:pPr>
                  <w:r>
                    <w:t>7.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6EC1A87E" w14:textId="77777777" w:rsidR="00DD0E2C" w:rsidRDefault="00DD0E2C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DD0E2C" w14:paraId="1D6217AF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12FFDB89" w14:textId="69ABE14E" w:rsidR="00DD0E2C" w:rsidRDefault="00DD0E2C" w:rsidP="00244D3D">
                  <w:pPr>
                    <w:tabs>
                      <w:tab w:val="left" w:pos="2895"/>
                    </w:tabs>
                  </w:pPr>
                  <w:r>
                    <w:t>8.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7C95E43E" w14:textId="77777777" w:rsidR="00DD0E2C" w:rsidRDefault="00DD0E2C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DD0E2C" w14:paraId="66500BEB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2E199C73" w14:textId="16ED88E6" w:rsidR="00DD0E2C" w:rsidRDefault="00DD0E2C" w:rsidP="00244D3D">
                  <w:pPr>
                    <w:tabs>
                      <w:tab w:val="left" w:pos="2895"/>
                    </w:tabs>
                  </w:pPr>
                  <w:r>
                    <w:t>9.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2793A5E5" w14:textId="77777777" w:rsidR="00DD0E2C" w:rsidRDefault="00DD0E2C" w:rsidP="00244D3D">
                  <w:pPr>
                    <w:tabs>
                      <w:tab w:val="left" w:pos="2895"/>
                    </w:tabs>
                  </w:pPr>
                </w:p>
              </w:tc>
            </w:tr>
            <w:tr w:rsidR="00DD0E2C" w14:paraId="18A00A5F" w14:textId="77777777" w:rsidTr="00244D3D">
              <w:trPr>
                <w:jc w:val="center"/>
              </w:trPr>
              <w:tc>
                <w:tcPr>
                  <w:tcW w:w="6205" w:type="dxa"/>
                  <w:vAlign w:val="center"/>
                </w:tcPr>
                <w:p w14:paraId="38FEB798" w14:textId="6413CC1B" w:rsidR="00DD0E2C" w:rsidRDefault="00DD0E2C" w:rsidP="00244D3D">
                  <w:pPr>
                    <w:tabs>
                      <w:tab w:val="left" w:pos="2895"/>
                    </w:tabs>
                  </w:pPr>
                  <w:r>
                    <w:t>10. X</w:t>
                  </w:r>
                </w:p>
              </w:tc>
              <w:tc>
                <w:tcPr>
                  <w:tcW w:w="3875" w:type="dxa"/>
                  <w:vAlign w:val="center"/>
                </w:tcPr>
                <w:p w14:paraId="1ED626ED" w14:textId="77777777" w:rsidR="00DD0E2C" w:rsidRDefault="00DD0E2C" w:rsidP="00244D3D">
                  <w:pPr>
                    <w:tabs>
                      <w:tab w:val="left" w:pos="2895"/>
                    </w:tabs>
                  </w:pPr>
                </w:p>
              </w:tc>
            </w:tr>
          </w:tbl>
          <w:p w14:paraId="641D8792" w14:textId="4B9EF9C3" w:rsidR="008179D8" w:rsidRPr="00C04817" w:rsidRDefault="008179D8" w:rsidP="008179D8">
            <w:pPr>
              <w:tabs>
                <w:tab w:val="left" w:pos="2895"/>
              </w:tabs>
            </w:pPr>
          </w:p>
        </w:tc>
      </w:tr>
      <w:tr w:rsidR="00DC4A04" w:rsidRPr="007F5ABB" w14:paraId="6860522D" w14:textId="77777777" w:rsidTr="00994AC2">
        <w:tc>
          <w:tcPr>
            <w:tcW w:w="10786" w:type="dxa"/>
            <w:gridSpan w:val="3"/>
            <w:tcBorders>
              <w:top w:val="single" w:sz="4" w:space="0" w:color="7F7F7F" w:themeColor="text1" w:themeTint="80"/>
              <w:bottom w:val="nil"/>
            </w:tcBorders>
            <w:shd w:val="clear" w:color="auto" w:fill="B4E2FF" w:themeFill="accent1" w:themeFillTint="33"/>
          </w:tcPr>
          <w:p w14:paraId="6658667A" w14:textId="5933C689" w:rsidR="00DC4A04" w:rsidRPr="00FB006D" w:rsidRDefault="00F27FD3" w:rsidP="008E287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DC4A04" w:rsidRPr="00FB006D">
              <w:rPr>
                <w:b/>
                <w:bCs/>
                <w:sz w:val="18"/>
                <w:szCs w:val="18"/>
              </w:rPr>
              <w:t xml:space="preserve">. </w:t>
            </w:r>
            <w:r w:rsidR="00DD0E2C">
              <w:rPr>
                <w:b/>
                <w:bCs/>
                <w:sz w:val="18"/>
                <w:szCs w:val="18"/>
              </w:rPr>
              <w:t>Comments / Notes</w:t>
            </w:r>
          </w:p>
        </w:tc>
      </w:tr>
      <w:tr w:rsidR="00DC4A04" w:rsidRPr="00F847C5" w14:paraId="195F6C6E" w14:textId="77777777" w:rsidTr="00994AC2">
        <w:trPr>
          <w:trHeight w:val="1262"/>
        </w:trPr>
        <w:tc>
          <w:tcPr>
            <w:tcW w:w="10786" w:type="dxa"/>
            <w:gridSpan w:val="3"/>
            <w:tcBorders>
              <w:top w:val="nil"/>
            </w:tcBorders>
          </w:tcPr>
          <w:p w14:paraId="523D6BDA" w14:textId="77777777" w:rsidR="00DC4A04" w:rsidRPr="00F847C5" w:rsidRDefault="00DC4A04" w:rsidP="00DD0E2C">
            <w:pPr>
              <w:rPr>
                <w:sz w:val="20"/>
                <w:szCs w:val="20"/>
              </w:rPr>
            </w:pPr>
          </w:p>
        </w:tc>
      </w:tr>
    </w:tbl>
    <w:p w14:paraId="51714837" w14:textId="58003307" w:rsidR="00AD009C" w:rsidRPr="00AD009C" w:rsidRDefault="00AD009C" w:rsidP="00AD009C">
      <w:pPr>
        <w:tabs>
          <w:tab w:val="left" w:pos="4425"/>
        </w:tabs>
      </w:pPr>
    </w:p>
    <w:sectPr w:rsidR="00AD009C" w:rsidRPr="00AD009C" w:rsidSect="005E0E08">
      <w:headerReference w:type="default" r:id="rId12"/>
      <w:footerReference w:type="defaul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85F18" w14:textId="77777777" w:rsidR="00097F50" w:rsidRDefault="00097F50">
      <w:r>
        <w:separator/>
      </w:r>
    </w:p>
  </w:endnote>
  <w:endnote w:type="continuationSeparator" w:id="0">
    <w:p w14:paraId="5B1BB4C7" w14:textId="77777777" w:rsidR="00097F50" w:rsidRDefault="00097F50">
      <w:r>
        <w:continuationSeparator/>
      </w:r>
    </w:p>
  </w:endnote>
  <w:endnote w:type="continuationNotice" w:id="1">
    <w:p w14:paraId="1B08F422" w14:textId="77777777" w:rsidR="00097F50" w:rsidRDefault="00097F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11C23293" w:rsidR="001E042A" w:rsidRPr="00AD009C" w:rsidRDefault="00AD009C" w:rsidP="00AD009C">
    <w:pPr>
      <w:pStyle w:val="Footer"/>
      <w:spacing w:before="120" w:after="0"/>
      <w:ind w:left="0"/>
      <w:rPr>
        <w:color w:val="auto"/>
        <w:sz w:val="18"/>
        <w:szCs w:val="18"/>
      </w:rPr>
    </w:pPr>
    <w:r>
      <w:rPr>
        <w:color w:val="auto"/>
        <w:sz w:val="18"/>
        <w:szCs w:val="18"/>
      </w:rPr>
      <w:t>San Diego County Office of Education (SDCOE)</w:t>
    </w:r>
    <w:r w:rsidRPr="0096666C">
      <w:rPr>
        <w:color w:val="auto"/>
        <w:sz w:val="18"/>
        <w:szCs w:val="18"/>
      </w:rPr>
      <w:t xml:space="preserve"> </w:t>
    </w:r>
    <w:r w:rsidRPr="0096666C">
      <w:rPr>
        <w:color w:val="auto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7280E" w14:textId="77777777" w:rsidR="00097F50" w:rsidRDefault="00097F50">
      <w:r>
        <w:separator/>
      </w:r>
    </w:p>
  </w:footnote>
  <w:footnote w:type="continuationSeparator" w:id="0">
    <w:p w14:paraId="2EEF7D6D" w14:textId="77777777" w:rsidR="00097F50" w:rsidRDefault="00097F50">
      <w:r>
        <w:continuationSeparator/>
      </w:r>
    </w:p>
  </w:footnote>
  <w:footnote w:type="continuationNotice" w:id="1">
    <w:p w14:paraId="35A4F6A1" w14:textId="77777777" w:rsidR="00097F50" w:rsidRDefault="00097F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DC1BA" w14:textId="77777777" w:rsidR="00437EDE" w:rsidRPr="00437EDE" w:rsidRDefault="00437EDE" w:rsidP="00437EDE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24C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321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47C49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C2E0B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054207C2"/>
    <w:lvl w:ilvl="0" w:tplc="AF54B9AE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014641D8">
      <w:numFmt w:val="decimal"/>
      <w:lvlText w:val=""/>
      <w:lvlJc w:val="left"/>
    </w:lvl>
    <w:lvl w:ilvl="2" w:tplc="5962996C">
      <w:numFmt w:val="decimal"/>
      <w:lvlText w:val=""/>
      <w:lvlJc w:val="left"/>
    </w:lvl>
    <w:lvl w:ilvl="3" w:tplc="6BDC6594">
      <w:numFmt w:val="decimal"/>
      <w:lvlText w:val=""/>
      <w:lvlJc w:val="left"/>
    </w:lvl>
    <w:lvl w:ilvl="4" w:tplc="44701382">
      <w:numFmt w:val="decimal"/>
      <w:lvlText w:val=""/>
      <w:lvlJc w:val="left"/>
    </w:lvl>
    <w:lvl w:ilvl="5" w:tplc="D9A880B8">
      <w:numFmt w:val="decimal"/>
      <w:lvlText w:val=""/>
      <w:lvlJc w:val="left"/>
    </w:lvl>
    <w:lvl w:ilvl="6" w:tplc="925EABAE">
      <w:numFmt w:val="decimal"/>
      <w:lvlText w:val=""/>
      <w:lvlJc w:val="left"/>
    </w:lvl>
    <w:lvl w:ilvl="7" w:tplc="CB0AFB9A">
      <w:numFmt w:val="decimal"/>
      <w:lvlText w:val=""/>
      <w:lvlJc w:val="left"/>
    </w:lvl>
    <w:lvl w:ilvl="8" w:tplc="E6723340">
      <w:numFmt w:val="decimal"/>
      <w:lvlText w:val=""/>
      <w:lvlJc w:val="left"/>
    </w:lvl>
  </w:abstractNum>
  <w:abstractNum w:abstractNumId="5" w15:restartNumberingAfterBreak="0">
    <w:nsid w:val="FFFFFF81"/>
    <w:multiLevelType w:val="singleLevel"/>
    <w:tmpl w:val="137AAA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9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A6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787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03413"/>
    <w:multiLevelType w:val="hybridMultilevel"/>
    <w:tmpl w:val="1BB43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BD582D"/>
    <w:multiLevelType w:val="hybridMultilevel"/>
    <w:tmpl w:val="E36C5F02"/>
    <w:lvl w:ilvl="0" w:tplc="E6640B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C54B3"/>
    <w:multiLevelType w:val="hybridMultilevel"/>
    <w:tmpl w:val="1AC2D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83340"/>
    <w:multiLevelType w:val="hybridMultilevel"/>
    <w:tmpl w:val="D298C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23313"/>
    <w:multiLevelType w:val="hybridMultilevel"/>
    <w:tmpl w:val="59520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83EA6"/>
    <w:multiLevelType w:val="hybridMultilevel"/>
    <w:tmpl w:val="6FA44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16347"/>
    <w:multiLevelType w:val="hybridMultilevel"/>
    <w:tmpl w:val="D45C7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87987"/>
    <w:multiLevelType w:val="multilevel"/>
    <w:tmpl w:val="DBDC0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3E65" w:themeColor="accent1" w:themeShade="B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3E65" w:themeColor="accent1" w:themeShade="BF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color w:val="003E65" w:themeColor="accent1" w:themeShade="BF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003E65" w:themeColor="accent1" w:themeShade="BF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  <w:color w:val="003E65" w:themeColor="accent1" w:themeShade="BF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  <w:color w:val="003E65" w:themeColor="accent1" w:themeShade="BF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003E65" w:themeColor="accent1" w:themeShade="BF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  <w:color w:val="003E65" w:themeColor="accent1" w:themeShade="BF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  <w:color w:val="003E65" w:themeColor="accent1" w:themeShade="BF"/>
      </w:rPr>
    </w:lvl>
  </w:abstractNum>
  <w:abstractNum w:abstractNumId="18" w15:restartNumberingAfterBreak="0">
    <w:nsid w:val="587669CB"/>
    <w:multiLevelType w:val="hybridMultilevel"/>
    <w:tmpl w:val="7258241C"/>
    <w:lvl w:ilvl="0" w:tplc="B04AA93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257DD4"/>
    <w:multiLevelType w:val="hybridMultilevel"/>
    <w:tmpl w:val="E7AC5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A279C"/>
    <w:multiLevelType w:val="hybridMultilevel"/>
    <w:tmpl w:val="9DC64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E5D71"/>
    <w:multiLevelType w:val="hybridMultilevel"/>
    <w:tmpl w:val="5F92E4C4"/>
    <w:lvl w:ilvl="0" w:tplc="6CA8DF5A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003E65" w:themeColor="accent1" w:themeShade="BF"/>
      </w:rPr>
    </w:lvl>
    <w:lvl w:ilvl="1" w:tplc="1D686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3E65" w:themeColor="accent1" w:themeShade="BF"/>
      </w:rPr>
    </w:lvl>
    <w:lvl w:ilvl="2" w:tplc="939E9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3E65" w:themeColor="accent1" w:themeShade="BF"/>
      </w:rPr>
    </w:lvl>
    <w:lvl w:ilvl="3" w:tplc="CF881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3E65" w:themeColor="accent1" w:themeShade="BF"/>
      </w:rPr>
    </w:lvl>
    <w:lvl w:ilvl="4" w:tplc="66AA0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003E65" w:themeColor="accent1" w:themeShade="BF"/>
      </w:rPr>
    </w:lvl>
    <w:lvl w:ilvl="5" w:tplc="7152E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3E65" w:themeColor="accent1" w:themeShade="BF"/>
      </w:rPr>
    </w:lvl>
    <w:lvl w:ilvl="6" w:tplc="5CA8F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003E65" w:themeColor="accent1" w:themeShade="BF"/>
      </w:rPr>
    </w:lvl>
    <w:lvl w:ilvl="7" w:tplc="BD98E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003E65" w:themeColor="accent1" w:themeShade="BF"/>
      </w:rPr>
    </w:lvl>
    <w:lvl w:ilvl="8" w:tplc="3B081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003E65" w:themeColor="accent1" w:themeShade="BF"/>
      </w:rPr>
    </w:lvl>
  </w:abstractNum>
  <w:num w:numId="1" w16cid:durableId="1075011767">
    <w:abstractNumId w:val="9"/>
  </w:num>
  <w:num w:numId="2" w16cid:durableId="1169907025">
    <w:abstractNumId w:val="21"/>
  </w:num>
  <w:num w:numId="3" w16cid:durableId="893466958">
    <w:abstractNumId w:val="21"/>
    <w:lvlOverride w:ilvl="0">
      <w:startOverride w:val="1"/>
    </w:lvlOverride>
  </w:num>
  <w:num w:numId="4" w16cid:durableId="443427637">
    <w:abstractNumId w:val="11"/>
  </w:num>
  <w:num w:numId="5" w16cid:durableId="1925259362">
    <w:abstractNumId w:val="7"/>
  </w:num>
  <w:num w:numId="6" w16cid:durableId="591016156">
    <w:abstractNumId w:val="6"/>
  </w:num>
  <w:num w:numId="7" w16cid:durableId="200871671">
    <w:abstractNumId w:val="5"/>
  </w:num>
  <w:num w:numId="8" w16cid:durableId="803818655">
    <w:abstractNumId w:val="4"/>
  </w:num>
  <w:num w:numId="9" w16cid:durableId="1291520222">
    <w:abstractNumId w:val="8"/>
  </w:num>
  <w:num w:numId="10" w16cid:durableId="1513837573">
    <w:abstractNumId w:val="3"/>
  </w:num>
  <w:num w:numId="11" w16cid:durableId="301889025">
    <w:abstractNumId w:val="2"/>
  </w:num>
  <w:num w:numId="12" w16cid:durableId="1426923918">
    <w:abstractNumId w:val="1"/>
  </w:num>
  <w:num w:numId="13" w16cid:durableId="2008629908">
    <w:abstractNumId w:val="0"/>
  </w:num>
  <w:num w:numId="14" w16cid:durableId="3099401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9033418">
    <w:abstractNumId w:val="17"/>
  </w:num>
  <w:num w:numId="16" w16cid:durableId="331294657">
    <w:abstractNumId w:val="15"/>
  </w:num>
  <w:num w:numId="17" w16cid:durableId="156776535">
    <w:abstractNumId w:val="11"/>
  </w:num>
  <w:num w:numId="18" w16cid:durableId="2145811079">
    <w:abstractNumId w:val="11"/>
  </w:num>
  <w:num w:numId="19" w16cid:durableId="357045582">
    <w:abstractNumId w:val="16"/>
  </w:num>
  <w:num w:numId="20" w16cid:durableId="1618298131">
    <w:abstractNumId w:val="18"/>
  </w:num>
  <w:num w:numId="21" w16cid:durableId="1752852751">
    <w:abstractNumId w:val="20"/>
  </w:num>
  <w:num w:numId="22" w16cid:durableId="1954095521">
    <w:abstractNumId w:val="13"/>
  </w:num>
  <w:num w:numId="23" w16cid:durableId="871842654">
    <w:abstractNumId w:val="14"/>
  </w:num>
  <w:num w:numId="24" w16cid:durableId="1707951894">
    <w:abstractNumId w:val="19"/>
  </w:num>
  <w:num w:numId="25" w16cid:durableId="728923835">
    <w:abstractNumId w:val="12"/>
  </w:num>
  <w:num w:numId="26" w16cid:durableId="12250949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0D5"/>
    <w:rsid w:val="000044B5"/>
    <w:rsid w:val="000070D5"/>
    <w:rsid w:val="00033CC4"/>
    <w:rsid w:val="00066C25"/>
    <w:rsid w:val="000679E6"/>
    <w:rsid w:val="00083B37"/>
    <w:rsid w:val="00084A70"/>
    <w:rsid w:val="0009503F"/>
    <w:rsid w:val="00097F50"/>
    <w:rsid w:val="000A0612"/>
    <w:rsid w:val="000B228B"/>
    <w:rsid w:val="000C6713"/>
    <w:rsid w:val="000D2391"/>
    <w:rsid w:val="000D2E22"/>
    <w:rsid w:val="0012753E"/>
    <w:rsid w:val="00133036"/>
    <w:rsid w:val="001345D2"/>
    <w:rsid w:val="001438E7"/>
    <w:rsid w:val="001446FA"/>
    <w:rsid w:val="00153E16"/>
    <w:rsid w:val="00160141"/>
    <w:rsid w:val="00193439"/>
    <w:rsid w:val="001A728E"/>
    <w:rsid w:val="001C77D3"/>
    <w:rsid w:val="001E042A"/>
    <w:rsid w:val="001E3500"/>
    <w:rsid w:val="0020082C"/>
    <w:rsid w:val="0020122A"/>
    <w:rsid w:val="00225505"/>
    <w:rsid w:val="00244D3D"/>
    <w:rsid w:val="00265BDD"/>
    <w:rsid w:val="00277877"/>
    <w:rsid w:val="0029340C"/>
    <w:rsid w:val="002B597E"/>
    <w:rsid w:val="002C137D"/>
    <w:rsid w:val="002C3546"/>
    <w:rsid w:val="002C4067"/>
    <w:rsid w:val="002E0CDB"/>
    <w:rsid w:val="002E731D"/>
    <w:rsid w:val="00313CFD"/>
    <w:rsid w:val="0031531A"/>
    <w:rsid w:val="003312ED"/>
    <w:rsid w:val="00346318"/>
    <w:rsid w:val="003578D3"/>
    <w:rsid w:val="003A5EDB"/>
    <w:rsid w:val="003B064A"/>
    <w:rsid w:val="003B65BE"/>
    <w:rsid w:val="003C2460"/>
    <w:rsid w:val="003F1C93"/>
    <w:rsid w:val="003F20DA"/>
    <w:rsid w:val="003F6FBB"/>
    <w:rsid w:val="004018C1"/>
    <w:rsid w:val="004105E6"/>
    <w:rsid w:val="00412126"/>
    <w:rsid w:val="004141E3"/>
    <w:rsid w:val="00414B4F"/>
    <w:rsid w:val="00421CCD"/>
    <w:rsid w:val="00424E80"/>
    <w:rsid w:val="00437EDE"/>
    <w:rsid w:val="00443AAF"/>
    <w:rsid w:val="00454018"/>
    <w:rsid w:val="00456657"/>
    <w:rsid w:val="004727F4"/>
    <w:rsid w:val="00473C93"/>
    <w:rsid w:val="004A0A8D"/>
    <w:rsid w:val="004C69E3"/>
    <w:rsid w:val="004D215A"/>
    <w:rsid w:val="004E2F02"/>
    <w:rsid w:val="004E4EE3"/>
    <w:rsid w:val="004F2BC4"/>
    <w:rsid w:val="004F6C69"/>
    <w:rsid w:val="0051042A"/>
    <w:rsid w:val="00515264"/>
    <w:rsid w:val="00533DAC"/>
    <w:rsid w:val="00553A52"/>
    <w:rsid w:val="00575B92"/>
    <w:rsid w:val="005813AE"/>
    <w:rsid w:val="00586CB2"/>
    <w:rsid w:val="00595D44"/>
    <w:rsid w:val="005A79EE"/>
    <w:rsid w:val="005C3AE3"/>
    <w:rsid w:val="005D1C73"/>
    <w:rsid w:val="005D1CEC"/>
    <w:rsid w:val="005D4DC9"/>
    <w:rsid w:val="005E0E08"/>
    <w:rsid w:val="005F7999"/>
    <w:rsid w:val="006211C3"/>
    <w:rsid w:val="00626EDA"/>
    <w:rsid w:val="006340ED"/>
    <w:rsid w:val="00655F74"/>
    <w:rsid w:val="006850E5"/>
    <w:rsid w:val="00685D24"/>
    <w:rsid w:val="00693286"/>
    <w:rsid w:val="006C2C6C"/>
    <w:rsid w:val="006C5B65"/>
    <w:rsid w:val="006D2BC2"/>
    <w:rsid w:val="006D4709"/>
    <w:rsid w:val="006D4EBF"/>
    <w:rsid w:val="006D7FF8"/>
    <w:rsid w:val="006E3FCE"/>
    <w:rsid w:val="00704472"/>
    <w:rsid w:val="00706301"/>
    <w:rsid w:val="00733B12"/>
    <w:rsid w:val="007341AF"/>
    <w:rsid w:val="007369B4"/>
    <w:rsid w:val="00791457"/>
    <w:rsid w:val="0079566A"/>
    <w:rsid w:val="007B0DC3"/>
    <w:rsid w:val="007E2591"/>
    <w:rsid w:val="007F0EA7"/>
    <w:rsid w:val="007F372E"/>
    <w:rsid w:val="00806CB3"/>
    <w:rsid w:val="008179D8"/>
    <w:rsid w:val="00832D70"/>
    <w:rsid w:val="0083402D"/>
    <w:rsid w:val="00845F8C"/>
    <w:rsid w:val="00847DEF"/>
    <w:rsid w:val="00864DFA"/>
    <w:rsid w:val="008933E2"/>
    <w:rsid w:val="008A208B"/>
    <w:rsid w:val="008A5449"/>
    <w:rsid w:val="008C7D98"/>
    <w:rsid w:val="008D5E06"/>
    <w:rsid w:val="008D6D77"/>
    <w:rsid w:val="008E37C4"/>
    <w:rsid w:val="008E79A4"/>
    <w:rsid w:val="008F714A"/>
    <w:rsid w:val="008F7E44"/>
    <w:rsid w:val="008F7E5B"/>
    <w:rsid w:val="00915EA0"/>
    <w:rsid w:val="00946398"/>
    <w:rsid w:val="00954BFF"/>
    <w:rsid w:val="0095556A"/>
    <w:rsid w:val="00964597"/>
    <w:rsid w:val="0096666C"/>
    <w:rsid w:val="0097079F"/>
    <w:rsid w:val="00994AC2"/>
    <w:rsid w:val="009A2C8E"/>
    <w:rsid w:val="009F03A3"/>
    <w:rsid w:val="009F13C9"/>
    <w:rsid w:val="009F3C3A"/>
    <w:rsid w:val="009F63E7"/>
    <w:rsid w:val="00A01C3E"/>
    <w:rsid w:val="00A07497"/>
    <w:rsid w:val="00A07FB7"/>
    <w:rsid w:val="00A1494B"/>
    <w:rsid w:val="00A2128B"/>
    <w:rsid w:val="00A26CC3"/>
    <w:rsid w:val="00A3123A"/>
    <w:rsid w:val="00A37D98"/>
    <w:rsid w:val="00A54F89"/>
    <w:rsid w:val="00A66ACF"/>
    <w:rsid w:val="00A70BE0"/>
    <w:rsid w:val="00A93303"/>
    <w:rsid w:val="00AA316B"/>
    <w:rsid w:val="00AB138B"/>
    <w:rsid w:val="00AB40F3"/>
    <w:rsid w:val="00AC4B35"/>
    <w:rsid w:val="00AD009C"/>
    <w:rsid w:val="00AD042A"/>
    <w:rsid w:val="00B24519"/>
    <w:rsid w:val="00B301A0"/>
    <w:rsid w:val="00B37A63"/>
    <w:rsid w:val="00B43379"/>
    <w:rsid w:val="00B43E3E"/>
    <w:rsid w:val="00B47F1F"/>
    <w:rsid w:val="00B507F1"/>
    <w:rsid w:val="00B67644"/>
    <w:rsid w:val="00B76C3C"/>
    <w:rsid w:val="00B9356E"/>
    <w:rsid w:val="00B93F47"/>
    <w:rsid w:val="00B976BE"/>
    <w:rsid w:val="00BB563B"/>
    <w:rsid w:val="00BB7B91"/>
    <w:rsid w:val="00BC1FD2"/>
    <w:rsid w:val="00BC489C"/>
    <w:rsid w:val="00BF45C4"/>
    <w:rsid w:val="00C04817"/>
    <w:rsid w:val="00C16215"/>
    <w:rsid w:val="00C21D94"/>
    <w:rsid w:val="00C92C41"/>
    <w:rsid w:val="00CA1185"/>
    <w:rsid w:val="00CA140D"/>
    <w:rsid w:val="00CA6530"/>
    <w:rsid w:val="00CB0B08"/>
    <w:rsid w:val="00CB2673"/>
    <w:rsid w:val="00CB5894"/>
    <w:rsid w:val="00CB60E4"/>
    <w:rsid w:val="00CB681E"/>
    <w:rsid w:val="00D07ECE"/>
    <w:rsid w:val="00D57E3E"/>
    <w:rsid w:val="00D57FE5"/>
    <w:rsid w:val="00D638F4"/>
    <w:rsid w:val="00DA18CD"/>
    <w:rsid w:val="00DB24CB"/>
    <w:rsid w:val="00DB699E"/>
    <w:rsid w:val="00DC4A04"/>
    <w:rsid w:val="00DD0E2C"/>
    <w:rsid w:val="00DF3425"/>
    <w:rsid w:val="00DF48C5"/>
    <w:rsid w:val="00DF5013"/>
    <w:rsid w:val="00E02988"/>
    <w:rsid w:val="00E075AF"/>
    <w:rsid w:val="00E12AD5"/>
    <w:rsid w:val="00E264E6"/>
    <w:rsid w:val="00E5076A"/>
    <w:rsid w:val="00E51948"/>
    <w:rsid w:val="00E63FD8"/>
    <w:rsid w:val="00E9640A"/>
    <w:rsid w:val="00EA7E7A"/>
    <w:rsid w:val="00EE7512"/>
    <w:rsid w:val="00EF49F2"/>
    <w:rsid w:val="00F118EF"/>
    <w:rsid w:val="00F1586E"/>
    <w:rsid w:val="00F221A6"/>
    <w:rsid w:val="00F27FD3"/>
    <w:rsid w:val="00F47814"/>
    <w:rsid w:val="00F633AC"/>
    <w:rsid w:val="00F8233E"/>
    <w:rsid w:val="00FD7E06"/>
    <w:rsid w:val="00FE07E1"/>
    <w:rsid w:val="00FE3165"/>
    <w:rsid w:val="47D70890"/>
    <w:rsid w:val="6295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F6A3C"/>
  <w15:chartTrackingRefBased/>
  <w15:docId w15:val="{043B218E-B692-4FAA-AEE5-CFD7ADBE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817"/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E3E"/>
    <w:pPr>
      <w:keepNext/>
      <w:keepLines/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7E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E6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07E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3E6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7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03E6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7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03E6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7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0294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7E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0294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7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0294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7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294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E07E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1353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07E1"/>
    <w:rPr>
      <w:rFonts w:asciiTheme="majorHAnsi" w:eastAsiaTheme="majorEastAsia" w:hAnsiTheme="majorHAnsi" w:cstheme="majorBidi"/>
      <w:caps/>
      <w:color w:val="01353D" w:themeColor="text2"/>
      <w:spacing w:val="-15"/>
      <w:sz w:val="72"/>
      <w:szCs w:val="7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FE07E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05488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7E1"/>
    <w:rPr>
      <w:rFonts w:asciiTheme="majorHAnsi" w:eastAsiaTheme="majorEastAsia" w:hAnsiTheme="majorHAnsi" w:cstheme="majorBidi"/>
      <w:color w:val="005488" w:themeColor="accen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43E3E"/>
    <w:rPr>
      <w:rFonts w:asciiTheme="majorHAnsi" w:eastAsiaTheme="majorEastAsia" w:hAnsiTheme="majorHAnsi" w:cstheme="majorBidi"/>
      <w:color w:val="000000" w:themeColor="text1"/>
      <w:sz w:val="32"/>
      <w:szCs w:val="36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B4E2FF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19"/>
    <w:rsid w:val="008D5E06"/>
    <w:pPr>
      <w:spacing w:line="264" w:lineRule="auto"/>
      <w:ind w:right="576"/>
    </w:pPr>
    <w:rPr>
      <w:i/>
      <w:iCs/>
      <w:color w:val="595959" w:themeColor="text1" w:themeTint="A6"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FE07E1"/>
    <w:rPr>
      <w:rFonts w:asciiTheme="majorHAnsi" w:eastAsiaTheme="majorEastAsia" w:hAnsiTheme="majorHAnsi" w:cstheme="majorBidi"/>
      <w:color w:val="003E6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07E1"/>
    <w:rPr>
      <w:rFonts w:asciiTheme="majorHAnsi" w:eastAsiaTheme="majorEastAsia" w:hAnsiTheme="majorHAnsi" w:cstheme="majorBidi"/>
      <w:color w:val="003E65" w:themeColor="accent1" w:themeShade="BF"/>
      <w:sz w:val="32"/>
      <w:szCs w:val="32"/>
    </w:rPr>
  </w:style>
  <w:style w:type="paragraph" w:styleId="ListBullet">
    <w:name w:val="List Bullet"/>
    <w:basedOn w:val="Normal"/>
    <w:uiPriority w:val="11"/>
    <w:unhideWhenUsed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E042A"/>
    <w:pPr>
      <w:spacing w:before="200"/>
      <w:ind w:left="-216"/>
      <w:contextualSpacing/>
    </w:pPr>
    <w:rPr>
      <w:rFonts w:asciiTheme="majorHAnsi" w:eastAsiaTheme="majorEastAsia" w:hAnsiTheme="majorHAnsi" w:cstheme="majorBidi"/>
      <w:noProof/>
      <w:color w:val="002944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1E042A"/>
    <w:rPr>
      <w:rFonts w:asciiTheme="majorHAnsi" w:eastAsiaTheme="majorEastAsia" w:hAnsiTheme="majorHAnsi" w:cstheme="majorBidi"/>
      <w:noProof/>
      <w:color w:val="002944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1EA8FF" w:themeColor="accent1" w:themeTint="99"/>
        <w:left w:val="single" w:sz="4" w:space="0" w:color="1EA8FF" w:themeColor="accent1" w:themeTint="99"/>
        <w:bottom w:val="single" w:sz="4" w:space="0" w:color="1EA8FF" w:themeColor="accent1" w:themeTint="99"/>
        <w:right w:val="single" w:sz="4" w:space="0" w:color="1EA8FF" w:themeColor="accent1" w:themeTint="99"/>
        <w:insideH w:val="single" w:sz="4" w:space="0" w:color="1EA8FF" w:themeColor="accent1" w:themeTint="99"/>
        <w:insideV w:val="single" w:sz="4" w:space="0" w:color="1EA8FF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488" w:themeColor="accent1"/>
          <w:left w:val="single" w:sz="4" w:space="0" w:color="005488" w:themeColor="accent1"/>
          <w:bottom w:val="single" w:sz="4" w:space="0" w:color="005488" w:themeColor="accent1"/>
          <w:right w:val="single" w:sz="4" w:space="0" w:color="005488" w:themeColor="accent1"/>
          <w:insideH w:val="nil"/>
          <w:insideV w:val="nil"/>
        </w:tcBorders>
        <w:shd w:val="clear" w:color="auto" w:fill="005488" w:themeFill="accent1"/>
      </w:tcPr>
    </w:tblStylePr>
    <w:tblStylePr w:type="lastRow">
      <w:rPr>
        <w:b/>
        <w:bCs/>
      </w:rPr>
      <w:tblPr/>
      <w:tcPr>
        <w:tcBorders>
          <w:top w:val="double" w:sz="4" w:space="0" w:color="005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005488" w:themeColor="accent1"/>
        <w:left w:val="single" w:sz="4" w:space="0" w:color="005488" w:themeColor="accent1"/>
        <w:bottom w:val="single" w:sz="4" w:space="0" w:color="005488" w:themeColor="accent1"/>
        <w:right w:val="single" w:sz="4" w:space="0" w:color="005488" w:themeColor="accent1"/>
        <w:insideH w:val="single" w:sz="4" w:space="0" w:color="005488" w:themeColor="accent1"/>
        <w:insideV w:val="single" w:sz="4" w:space="0" w:color="005488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B4E2FF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005488" w:themeFill="accent1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FE07E1"/>
    <w:rPr>
      <w:rFonts w:asciiTheme="majorHAnsi" w:eastAsiaTheme="majorEastAsia" w:hAnsiTheme="majorHAnsi" w:cstheme="majorBidi"/>
      <w:color w:val="003E6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7E1"/>
    <w:rPr>
      <w:rFonts w:asciiTheme="majorHAnsi" w:eastAsiaTheme="majorEastAsia" w:hAnsiTheme="majorHAnsi" w:cstheme="majorBidi"/>
      <w:caps/>
      <w:color w:val="003E65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7E1"/>
    <w:rPr>
      <w:rFonts w:asciiTheme="majorHAnsi" w:eastAsiaTheme="majorEastAsia" w:hAnsiTheme="majorHAnsi" w:cstheme="majorBidi"/>
      <w:b/>
      <w:bCs/>
      <w:i/>
      <w:iCs/>
      <w:color w:val="00294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7E1"/>
    <w:rPr>
      <w:rFonts w:asciiTheme="majorHAnsi" w:eastAsiaTheme="majorEastAsia" w:hAnsiTheme="majorHAnsi" w:cstheme="majorBidi"/>
      <w:i/>
      <w:iCs/>
      <w:color w:val="002944" w:themeColor="accent1" w:themeShade="80"/>
    </w:rPr>
  </w:style>
  <w:style w:type="character" w:styleId="IntenseEmphasis">
    <w:name w:val="Intense Emphasis"/>
    <w:basedOn w:val="DefaultParagraphFont"/>
    <w:uiPriority w:val="21"/>
    <w:qFormat/>
    <w:rsid w:val="00FE07E1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E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1353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E1"/>
    <w:rPr>
      <w:rFonts w:asciiTheme="majorHAnsi" w:eastAsiaTheme="majorEastAsia" w:hAnsiTheme="majorHAnsi" w:cstheme="majorBidi"/>
      <w:color w:val="01353D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FE07E1"/>
    <w:rPr>
      <w:b/>
      <w:bCs/>
      <w:smallCaps/>
      <w:color w:val="01353D" w:themeColor="text2"/>
      <w:u w:val="single"/>
    </w:rPr>
  </w:style>
  <w:style w:type="paragraph" w:styleId="BlockText">
    <w:name w:val="Block Text"/>
    <w:basedOn w:val="Normal"/>
    <w:uiPriority w:val="99"/>
    <w:semiHidden/>
    <w:unhideWhenUsed/>
    <w:rsid w:val="008D5E06"/>
    <w:pPr>
      <w:pBdr>
        <w:top w:val="single" w:sz="2" w:space="10" w:color="003E65" w:themeColor="accent1" w:themeShade="BF"/>
        <w:left w:val="single" w:sz="2" w:space="10" w:color="003E65" w:themeColor="accent1" w:themeShade="BF"/>
        <w:bottom w:val="single" w:sz="2" w:space="10" w:color="003E65" w:themeColor="accent1" w:themeShade="BF"/>
        <w:right w:val="single" w:sz="2" w:space="10" w:color="003E65" w:themeColor="accent1" w:themeShade="BF"/>
      </w:pBdr>
      <w:ind w:left="1152" w:right="1152"/>
    </w:pPr>
    <w:rPr>
      <w:i/>
      <w:iCs/>
      <w:color w:val="003E65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8D5E06"/>
    <w:rPr>
      <w:color w:val="002339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E06"/>
    <w:rPr>
      <w:color w:val="595959" w:themeColor="text1" w:themeTint="A6"/>
      <w:shd w:val="clear" w:color="auto" w:fill="E1DFDD"/>
    </w:rPr>
  </w:style>
  <w:style w:type="paragraph" w:styleId="ListNumber">
    <w:name w:val="List Number"/>
    <w:basedOn w:val="Normal"/>
    <w:uiPriority w:val="11"/>
    <w:rsid w:val="00704472"/>
    <w:pPr>
      <w:numPr>
        <w:numId w:val="15"/>
      </w:numPr>
      <w:contextualSpacing/>
    </w:pPr>
  </w:style>
  <w:style w:type="table" w:styleId="PlainTable4">
    <w:name w:val="Plain Table 4"/>
    <w:basedOn w:val="TableNormal"/>
    <w:uiPriority w:val="44"/>
    <w:rsid w:val="00083B37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D2E22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E22"/>
    <w:rPr>
      <w:rFonts w:ascii="Segoe UI" w:hAnsi="Segoe UI" w:cs="Segoe UI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7E1"/>
    <w:rPr>
      <w:rFonts w:asciiTheme="majorHAnsi" w:eastAsiaTheme="majorEastAsia" w:hAnsiTheme="majorHAnsi" w:cstheme="majorBidi"/>
      <w:i/>
      <w:iCs/>
      <w:caps/>
      <w:color w:val="00294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7E1"/>
    <w:rPr>
      <w:rFonts w:asciiTheme="majorHAnsi" w:eastAsiaTheme="majorEastAsia" w:hAnsiTheme="majorHAnsi" w:cstheme="majorBidi"/>
      <w:b/>
      <w:bCs/>
      <w:color w:val="00294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07E1"/>
    <w:pPr>
      <w:spacing w:line="240" w:lineRule="auto"/>
    </w:pPr>
    <w:rPr>
      <w:b/>
      <w:bCs/>
      <w:smallCaps/>
      <w:color w:val="01353D" w:themeColor="text2"/>
    </w:rPr>
  </w:style>
  <w:style w:type="character" w:styleId="Strong">
    <w:name w:val="Strong"/>
    <w:basedOn w:val="DefaultParagraphFont"/>
    <w:uiPriority w:val="22"/>
    <w:qFormat/>
    <w:rsid w:val="00FE07E1"/>
    <w:rPr>
      <w:b/>
      <w:bCs/>
    </w:rPr>
  </w:style>
  <w:style w:type="character" w:styleId="Emphasis">
    <w:name w:val="Emphasis"/>
    <w:basedOn w:val="DefaultParagraphFont"/>
    <w:uiPriority w:val="20"/>
    <w:qFormat/>
    <w:rsid w:val="00FE07E1"/>
    <w:rPr>
      <w:i/>
      <w:iCs/>
    </w:rPr>
  </w:style>
  <w:style w:type="paragraph" w:styleId="NoSpacing">
    <w:name w:val="No Spacing"/>
    <w:uiPriority w:val="1"/>
    <w:qFormat/>
    <w:rsid w:val="00FE07E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E07E1"/>
    <w:pPr>
      <w:spacing w:before="120" w:after="120"/>
      <w:ind w:left="720"/>
    </w:pPr>
    <w:rPr>
      <w:color w:val="01353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E07E1"/>
    <w:rPr>
      <w:color w:val="01353D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E07E1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FE07E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FE07E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07E1"/>
    <w:pPr>
      <w:outlineLvl w:val="9"/>
    </w:pPr>
  </w:style>
  <w:style w:type="paragraph" w:styleId="ListParagraph">
    <w:name w:val="List Paragraph"/>
    <w:basedOn w:val="Normal"/>
    <w:uiPriority w:val="34"/>
    <w:qFormat/>
    <w:rsid w:val="00CB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guyen\AppData\Roaming\Microsoft\Templates\Project%20scope%20report%20(Business%20Blue%20design).dotx" TargetMode="External"/></Relationships>
</file>

<file path=word/theme/theme1.xml><?xml version="1.0" encoding="utf-8"?>
<a:theme xmlns:a="http://schemas.openxmlformats.org/drawingml/2006/main" name="Office Theme">
  <a:themeElements>
    <a:clrScheme name="SDCOE CRC 2018">
      <a:dk1>
        <a:sysClr val="windowText" lastClr="000000"/>
      </a:dk1>
      <a:lt1>
        <a:sysClr val="window" lastClr="FFFFFF"/>
      </a:lt1>
      <a:dk2>
        <a:srgbClr val="01353D"/>
      </a:dk2>
      <a:lt2>
        <a:srgbClr val="F2F2F2"/>
      </a:lt2>
      <a:accent1>
        <a:srgbClr val="005488"/>
      </a:accent1>
      <a:accent2>
        <a:srgbClr val="00AEEF"/>
      </a:accent2>
      <a:accent3>
        <a:srgbClr val="00964A"/>
      </a:accent3>
      <a:accent4>
        <a:srgbClr val="000B94"/>
      </a:accent4>
      <a:accent5>
        <a:srgbClr val="D57500"/>
      </a:accent5>
      <a:accent6>
        <a:srgbClr val="00304D"/>
      </a:accent6>
      <a:hlink>
        <a:srgbClr val="005488"/>
      </a:hlink>
      <a:folHlink>
        <a:srgbClr val="00964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8BEC5B30D1F40A13B8E9184C742A9" ma:contentTypeVersion="24" ma:contentTypeDescription="Create a new document." ma:contentTypeScope="" ma:versionID="b3137e52ecbc339f9f80fad832cfb141">
  <xsd:schema xmlns:xsd="http://www.w3.org/2001/XMLSchema" xmlns:xs="http://www.w3.org/2001/XMLSchema" xmlns:p="http://schemas.microsoft.com/office/2006/metadata/properties" xmlns:ns1="http://schemas.microsoft.com/sharepoint/v3" xmlns:ns2="5055e25c-fb1c-4234-b1cf-497a97e04e80" xmlns:ns3="08e52a8b-ad89-4b71-bb76-4f0cd3c55dc0" targetNamespace="http://schemas.microsoft.com/office/2006/metadata/properties" ma:root="true" ma:fieldsID="8fb029d3c8f0327e92a78c9c8aa483f0" ns1:_="" ns2:_="" ns3:_="">
    <xsd:import namespace="http://schemas.microsoft.com/sharepoint/v3"/>
    <xsd:import namespace="5055e25c-fb1c-4234-b1cf-497a97e04e80"/>
    <xsd:import namespace="08e52a8b-ad89-4b71-bb76-4f0cd3c55d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Owner" minOccurs="0"/>
                <xsd:element ref="ns2:EPMOCoach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ession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5e25c-fb1c-4234-b1cf-497a97e04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Owner" ma:index="23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EPMOCoach" ma:index="24" nillable="true" ma:displayName="EPMO Coach" ma:format="Dropdown" ma:list="UserInfo" ma:SharePointGroup="0" ma:internalName="EPMOCoac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ssionTeam" ma:index="30" nillable="true" ma:displayName="Session Team" ma:format="Dropdown" ma:internalName="SessionTea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52a8b-ad89-4b71-bb76-4f0cd3c55d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d2df0484-0de8-41c3-8b71-ca4eee3d800a}" ma:internalName="TaxCatchAll" ma:showField="CatchAllData" ma:web="08e52a8b-ad89-4b71-bb76-4f0cd3c55d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e52a8b-ad89-4b71-bb76-4f0cd3c55dc0">
      <UserInfo>
        <DisplayName>Rico Edillor</DisplayName>
        <AccountId>138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lcf76f155ced4ddcb4097134ff3c332f xmlns="5055e25c-fb1c-4234-b1cf-497a97e04e80">
      <Terms xmlns="http://schemas.microsoft.com/office/infopath/2007/PartnerControls"/>
    </lcf76f155ced4ddcb4097134ff3c332f>
    <EPMOCoach xmlns="5055e25c-fb1c-4234-b1cf-497a97e04e80">
      <UserInfo>
        <DisplayName/>
        <AccountId xsi:nil="true"/>
        <AccountType/>
      </UserInfo>
    </EPMOCoach>
    <Owner xmlns="5055e25c-fb1c-4234-b1cf-497a97e04e80" xsi:nil="true"/>
    <TaxCatchAll xmlns="08e52a8b-ad89-4b71-bb76-4f0cd3c55dc0" xsi:nil="true"/>
    <SessionTeam xmlns="5055e25c-fb1c-4234-b1cf-497a97e04e8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553246-3D82-46F0-9524-FAD8A42743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557D2-6C15-469B-BE52-9EF0FEF5F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55e25c-fb1c-4234-b1cf-497a97e04e80"/>
    <ds:schemaRef ds:uri="08e52a8b-ad89-4b71-bb76-4f0cd3c55d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604EBD-3FBE-4F99-BD5C-3A8DF6EB2752}">
  <ds:schemaRefs>
    <ds:schemaRef ds:uri="http://schemas.microsoft.com/office/2006/metadata/properties"/>
    <ds:schemaRef ds:uri="http://schemas.microsoft.com/office/infopath/2007/PartnerControls"/>
    <ds:schemaRef ds:uri="08e52a8b-ad89-4b71-bb76-4f0cd3c55dc0"/>
    <ds:schemaRef ds:uri="http://schemas.microsoft.com/sharepoint/v3"/>
    <ds:schemaRef ds:uri="5055e25c-fb1c-4234-b1cf-497a97e04e80"/>
  </ds:schemaRefs>
</ds:datastoreItem>
</file>

<file path=customXml/itemProps4.xml><?xml version="1.0" encoding="utf-8"?>
<ds:datastoreItem xmlns:ds="http://schemas.openxmlformats.org/officeDocument/2006/customXml" ds:itemID="{0D362DA6-3B35-42EE-845F-ADAD8193F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scope report (Business Blue design).dotx</Template>
  <TotalTime>43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Charter</vt:lpstr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</dc:title>
  <dc:subject/>
  <dc:creator>Peyri Herrera</dc:creator>
  <cp:keywords/>
  <cp:lastModifiedBy>Peyri Herrera</cp:lastModifiedBy>
  <cp:revision>53</cp:revision>
  <cp:lastPrinted>2019-02-27T01:13:00Z</cp:lastPrinted>
  <dcterms:created xsi:type="dcterms:W3CDTF">2025-06-06T20:16:00Z</dcterms:created>
  <dcterms:modified xsi:type="dcterms:W3CDTF">2025-10-09T20:11:00Z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0x0101002CB8BEC5B30D1F40A13B8E9184C742A9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SIP_Label_f42aa342-8706-4288-bd11-ebb85995028c_Enabled">
    <vt:lpwstr>True</vt:lpwstr>
  </property>
  <property fmtid="{D5CDD505-2E9C-101B-9397-08002B2CF9AE}" pid="9" name="MSIP_Label_f42aa342-8706-4288-bd11-ebb85995028c_SiteId">
    <vt:lpwstr>72f988bf-86f1-41af-91ab-2d7cd011db47</vt:lpwstr>
  </property>
  <property fmtid="{D5CDD505-2E9C-101B-9397-08002B2CF9AE}" pid="10" name="MSIP_Label_f42aa342-8706-4288-bd11-ebb85995028c_Owner">
    <vt:lpwstr>Anumol@vidyatech.com</vt:lpwstr>
  </property>
  <property fmtid="{D5CDD505-2E9C-101B-9397-08002B2CF9AE}" pid="11" name="MSIP_Label_f42aa342-8706-4288-bd11-ebb85995028c_SetDate">
    <vt:lpwstr>2018-06-11T10:18:00.5562380Z</vt:lpwstr>
  </property>
  <property fmtid="{D5CDD505-2E9C-101B-9397-08002B2CF9AE}" pid="12" name="MSIP_Label_f42aa342-8706-4288-bd11-ebb85995028c_Name">
    <vt:lpwstr>General</vt:lpwstr>
  </property>
  <property fmtid="{D5CDD505-2E9C-101B-9397-08002B2CF9AE}" pid="13" name="MSIP_Label_f42aa342-8706-4288-bd11-ebb85995028c_Application">
    <vt:lpwstr>Microsoft Azure Information Protection</vt:lpwstr>
  </property>
  <property fmtid="{D5CDD505-2E9C-101B-9397-08002B2CF9AE}" pid="14" name="MSIP_Label_f42aa342-8706-4288-bd11-ebb85995028c_Extended_MSFT_Method">
    <vt:lpwstr>Automatic</vt:lpwstr>
  </property>
  <property fmtid="{D5CDD505-2E9C-101B-9397-08002B2CF9AE}" pid="15" name="Sensitivity">
    <vt:lpwstr>General</vt:lpwstr>
  </property>
  <property fmtid="{D5CDD505-2E9C-101B-9397-08002B2CF9AE}" pid="16" name="Order">
    <vt:r8>1000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MediaServiceImageTags">
    <vt:lpwstr/>
  </property>
  <property fmtid="{D5CDD505-2E9C-101B-9397-08002B2CF9AE}" pid="23" name="docLang">
    <vt:lpwstr>en</vt:lpwstr>
  </property>
</Properties>
</file>